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5DA" w:rsidRPr="00D675DA" w:rsidRDefault="00D675DA" w:rsidP="00D675DA">
      <w:pPr>
        <w:spacing w:line="574" w:lineRule="exact"/>
        <w:jc w:val="center"/>
        <w:rPr>
          <w:rFonts w:ascii="方正小标宋简体" w:eastAsia="方正小标宋简体" w:hint="eastAsia"/>
          <w:b/>
          <w:sz w:val="44"/>
          <w:szCs w:val="44"/>
        </w:rPr>
      </w:pPr>
      <w:r w:rsidRPr="00D675DA">
        <w:rPr>
          <w:rFonts w:ascii="方正小标宋简体" w:eastAsia="方正小标宋简体" w:hint="eastAsia"/>
          <w:b/>
          <w:sz w:val="44"/>
          <w:szCs w:val="44"/>
        </w:rPr>
        <w:t>广深公司机关职工食堂服务外包项目</w:t>
      </w:r>
    </w:p>
    <w:p w:rsidR="00D675DA" w:rsidRDefault="00D675DA" w:rsidP="00D675DA">
      <w:pPr>
        <w:spacing w:line="574" w:lineRule="exact"/>
        <w:jc w:val="center"/>
        <w:rPr>
          <w:rFonts w:ascii="方正小标宋简体" w:eastAsia="方正小标宋简体" w:hint="eastAsia"/>
          <w:b/>
          <w:sz w:val="44"/>
          <w:szCs w:val="44"/>
        </w:rPr>
      </w:pPr>
      <w:r w:rsidRPr="00D675DA">
        <w:rPr>
          <w:rFonts w:ascii="方正小标宋简体" w:eastAsia="方正小标宋简体" w:hint="eastAsia"/>
          <w:b/>
          <w:sz w:val="44"/>
          <w:szCs w:val="44"/>
        </w:rPr>
        <w:t>招 商 公 告</w:t>
      </w:r>
    </w:p>
    <w:p w:rsidR="00D675DA" w:rsidRPr="00D675DA" w:rsidRDefault="00D675DA" w:rsidP="00D675DA">
      <w:pPr>
        <w:spacing w:line="574" w:lineRule="exact"/>
        <w:jc w:val="center"/>
        <w:rPr>
          <w:rFonts w:ascii="方正小标宋简体" w:eastAsia="方正小标宋简体" w:hint="eastAsia"/>
          <w:b/>
          <w:sz w:val="44"/>
          <w:szCs w:val="44"/>
        </w:rPr>
      </w:pPr>
    </w:p>
    <w:p w:rsidR="00D675DA" w:rsidRPr="00D675DA" w:rsidRDefault="00D675DA" w:rsidP="00D675DA">
      <w:pPr>
        <w:pStyle w:val="a0"/>
        <w:numPr>
          <w:ilvl w:val="0"/>
          <w:numId w:val="0"/>
        </w:numPr>
        <w:tabs>
          <w:tab w:val="clear" w:pos="1620"/>
          <w:tab w:val="left" w:pos="284"/>
        </w:tabs>
        <w:snapToGrid w:val="0"/>
        <w:spacing w:line="574" w:lineRule="exact"/>
        <w:ind w:leftChars="135" w:left="283" w:firstLineChars="270" w:firstLine="864"/>
        <w:textAlignment w:val="baseline"/>
        <w:rPr>
          <w:rFonts w:ascii="仿宋_GB2312" w:eastAsia="仿宋_GB2312" w:hint="eastAsia"/>
          <w:b/>
          <w:sz w:val="32"/>
          <w:szCs w:val="32"/>
        </w:rPr>
      </w:pPr>
      <w:r w:rsidRPr="00D675DA">
        <w:rPr>
          <w:rFonts w:ascii="仿宋_GB2312" w:eastAsia="仿宋_GB2312" w:hint="eastAsia"/>
          <w:sz w:val="32"/>
          <w:szCs w:val="32"/>
        </w:rPr>
        <w:t>广深铁路股份有限公司拟对</w:t>
      </w:r>
      <w:r w:rsidRPr="00D675DA">
        <w:rPr>
          <w:rStyle w:val="fontp1"/>
          <w:rFonts w:ascii="仿宋_GB2312" w:eastAsia="仿宋_GB2312" w:hint="eastAsia"/>
          <w:sz w:val="32"/>
          <w:szCs w:val="32"/>
        </w:rPr>
        <w:t>广深公司机关职工食堂服务外包</w:t>
      </w:r>
      <w:r w:rsidRPr="00D675DA">
        <w:rPr>
          <w:rFonts w:ascii="仿宋_GB2312" w:eastAsia="仿宋_GB2312" w:hint="eastAsia"/>
          <w:sz w:val="32"/>
          <w:szCs w:val="32"/>
        </w:rPr>
        <w:t>项目（项目编号：广深招商2021字1号）进行公开招商采购，欢迎符合资格条件的投标人参加竞标。</w:t>
      </w:r>
    </w:p>
    <w:p w:rsidR="00D675DA" w:rsidRPr="00D675DA" w:rsidRDefault="00D675DA" w:rsidP="00D675DA">
      <w:pPr>
        <w:pStyle w:val="a0"/>
        <w:numPr>
          <w:ilvl w:val="0"/>
          <w:numId w:val="15"/>
        </w:numPr>
        <w:tabs>
          <w:tab w:val="clear" w:pos="1620"/>
          <w:tab w:val="left" w:pos="420"/>
          <w:tab w:val="left" w:pos="630"/>
        </w:tabs>
        <w:snapToGrid w:val="0"/>
        <w:spacing w:after="0" w:line="574" w:lineRule="exact"/>
        <w:rPr>
          <w:rFonts w:ascii="仿宋_GB2312" w:eastAsia="仿宋_GB2312" w:hint="eastAsia"/>
          <w:sz w:val="32"/>
          <w:szCs w:val="32"/>
          <w:u w:val="single"/>
        </w:rPr>
      </w:pPr>
      <w:r w:rsidRPr="00D675DA">
        <w:rPr>
          <w:rFonts w:ascii="仿宋_GB2312" w:eastAsia="仿宋_GB2312" w:hint="eastAsia"/>
          <w:sz w:val="32"/>
          <w:szCs w:val="32"/>
        </w:rPr>
        <w:t>采购项目编号：广深招商2021字1号</w:t>
      </w:r>
    </w:p>
    <w:p w:rsidR="00D675DA" w:rsidRPr="00D675DA" w:rsidRDefault="00D675DA" w:rsidP="00D675DA">
      <w:pPr>
        <w:pStyle w:val="a0"/>
        <w:numPr>
          <w:ilvl w:val="0"/>
          <w:numId w:val="15"/>
        </w:numPr>
        <w:tabs>
          <w:tab w:val="clear" w:pos="1620"/>
          <w:tab w:val="left" w:pos="420"/>
          <w:tab w:val="left" w:pos="630"/>
        </w:tabs>
        <w:snapToGrid w:val="0"/>
        <w:spacing w:after="0" w:line="574" w:lineRule="exact"/>
        <w:rPr>
          <w:rFonts w:ascii="仿宋_GB2312" w:eastAsia="仿宋_GB2312" w:hint="eastAsia"/>
          <w:sz w:val="32"/>
          <w:szCs w:val="32"/>
        </w:rPr>
      </w:pPr>
      <w:r w:rsidRPr="00D675DA">
        <w:rPr>
          <w:rFonts w:ascii="仿宋_GB2312" w:eastAsia="仿宋_GB2312" w:hint="eastAsia"/>
          <w:sz w:val="32"/>
          <w:szCs w:val="32"/>
        </w:rPr>
        <w:t>采购项目名称：广深公司机关职工食堂服务外包项目</w:t>
      </w:r>
    </w:p>
    <w:p w:rsidR="00D675DA" w:rsidRPr="00D675DA" w:rsidRDefault="00D675DA" w:rsidP="00D675DA">
      <w:pPr>
        <w:pStyle w:val="a0"/>
        <w:numPr>
          <w:ilvl w:val="0"/>
          <w:numId w:val="15"/>
        </w:numPr>
        <w:tabs>
          <w:tab w:val="clear" w:pos="1620"/>
          <w:tab w:val="left" w:pos="420"/>
          <w:tab w:val="left" w:pos="630"/>
        </w:tabs>
        <w:snapToGrid w:val="0"/>
        <w:spacing w:after="0" w:line="574" w:lineRule="exact"/>
        <w:rPr>
          <w:rFonts w:ascii="仿宋_GB2312" w:eastAsia="仿宋_GB2312" w:hint="eastAsia"/>
          <w:sz w:val="32"/>
          <w:szCs w:val="32"/>
        </w:rPr>
      </w:pPr>
      <w:r w:rsidRPr="00D675DA">
        <w:rPr>
          <w:rFonts w:ascii="仿宋_GB2312" w:eastAsia="仿宋_GB2312" w:hint="eastAsia"/>
          <w:sz w:val="32"/>
          <w:szCs w:val="32"/>
        </w:rPr>
        <w:t xml:space="preserve">招商方式：公开招商 </w:t>
      </w:r>
    </w:p>
    <w:p w:rsidR="00D675DA" w:rsidRPr="00D675DA" w:rsidRDefault="00D675DA" w:rsidP="00D675DA">
      <w:pPr>
        <w:pStyle w:val="a0"/>
        <w:numPr>
          <w:ilvl w:val="0"/>
          <w:numId w:val="15"/>
        </w:numPr>
        <w:tabs>
          <w:tab w:val="clear" w:pos="1620"/>
          <w:tab w:val="left" w:pos="420"/>
          <w:tab w:val="left" w:pos="630"/>
        </w:tabs>
        <w:snapToGrid w:val="0"/>
        <w:spacing w:after="0" w:line="574" w:lineRule="exact"/>
        <w:rPr>
          <w:rFonts w:ascii="仿宋_GB2312" w:eastAsia="仿宋_GB2312" w:hint="eastAsia"/>
          <w:sz w:val="32"/>
          <w:szCs w:val="32"/>
        </w:rPr>
      </w:pPr>
      <w:r w:rsidRPr="00D675DA">
        <w:rPr>
          <w:rFonts w:ascii="仿宋_GB2312" w:eastAsia="仿宋_GB2312" w:hint="eastAsia"/>
          <w:sz w:val="32"/>
          <w:szCs w:val="32"/>
        </w:rPr>
        <w:t>服务时间：2021年6月1日~2022年5月30日。</w:t>
      </w:r>
    </w:p>
    <w:p w:rsidR="00D675DA" w:rsidRPr="00D675DA" w:rsidRDefault="00D675DA" w:rsidP="00D675DA">
      <w:pPr>
        <w:pStyle w:val="a0"/>
        <w:numPr>
          <w:ilvl w:val="0"/>
          <w:numId w:val="15"/>
        </w:numPr>
        <w:tabs>
          <w:tab w:val="clear" w:pos="1620"/>
          <w:tab w:val="left" w:pos="420"/>
          <w:tab w:val="left" w:pos="630"/>
        </w:tabs>
        <w:snapToGrid w:val="0"/>
        <w:spacing w:after="0" w:line="574" w:lineRule="exact"/>
        <w:rPr>
          <w:rFonts w:ascii="仿宋_GB2312" w:eastAsia="仿宋_GB2312" w:hint="eastAsia"/>
          <w:sz w:val="32"/>
          <w:szCs w:val="32"/>
        </w:rPr>
      </w:pPr>
      <w:r w:rsidRPr="00D675DA">
        <w:rPr>
          <w:rFonts w:ascii="仿宋_GB2312" w:eastAsia="仿宋_GB2312" w:hint="eastAsia"/>
          <w:sz w:val="32"/>
          <w:szCs w:val="32"/>
        </w:rPr>
        <w:t>项目内容及需求：</w:t>
      </w:r>
    </w:p>
    <w:tbl>
      <w:tblPr>
        <w:tblW w:w="72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5529"/>
      </w:tblGrid>
      <w:tr w:rsidR="00D675DA" w:rsidRPr="00D675DA" w:rsidTr="00A07CAB">
        <w:tc>
          <w:tcPr>
            <w:tcW w:w="1701" w:type="dxa"/>
            <w:vAlign w:val="center"/>
          </w:tcPr>
          <w:p w:rsidR="00D675DA" w:rsidRPr="00D675DA" w:rsidRDefault="00D675DA" w:rsidP="00D675DA">
            <w:pPr>
              <w:widowControl/>
              <w:spacing w:line="574" w:lineRule="exact"/>
              <w:jc w:val="center"/>
              <w:rPr>
                <w:rFonts w:ascii="仿宋_GB2312" w:eastAsia="仿宋_GB2312" w:hint="eastAsia"/>
                <w:sz w:val="32"/>
                <w:szCs w:val="32"/>
              </w:rPr>
            </w:pPr>
            <w:r w:rsidRPr="00D675DA">
              <w:rPr>
                <w:rFonts w:ascii="仿宋_GB2312" w:eastAsia="仿宋_GB2312" w:hint="eastAsia"/>
                <w:sz w:val="32"/>
                <w:szCs w:val="32"/>
              </w:rPr>
              <w:t>项目内容</w:t>
            </w:r>
          </w:p>
        </w:tc>
        <w:tc>
          <w:tcPr>
            <w:tcW w:w="5529" w:type="dxa"/>
            <w:vAlign w:val="center"/>
          </w:tcPr>
          <w:p w:rsidR="00D675DA" w:rsidRPr="00D675DA" w:rsidRDefault="00D675DA" w:rsidP="00D675DA">
            <w:pPr>
              <w:spacing w:line="574" w:lineRule="exact"/>
              <w:jc w:val="center"/>
              <w:rPr>
                <w:rFonts w:ascii="仿宋_GB2312" w:eastAsia="仿宋_GB2312" w:hint="eastAsia"/>
                <w:sz w:val="32"/>
                <w:szCs w:val="32"/>
              </w:rPr>
            </w:pPr>
            <w:r w:rsidRPr="00D675DA">
              <w:rPr>
                <w:rFonts w:ascii="仿宋_GB2312" w:eastAsia="仿宋_GB2312" w:hint="eastAsia"/>
                <w:sz w:val="32"/>
                <w:szCs w:val="32"/>
              </w:rPr>
              <w:t>服务范围</w:t>
            </w:r>
          </w:p>
        </w:tc>
      </w:tr>
      <w:tr w:rsidR="00D675DA" w:rsidRPr="00D675DA" w:rsidTr="00A07CAB">
        <w:tc>
          <w:tcPr>
            <w:tcW w:w="1701" w:type="dxa"/>
            <w:vAlign w:val="center"/>
          </w:tcPr>
          <w:p w:rsidR="00D675DA" w:rsidRPr="00D675DA" w:rsidRDefault="00D675DA" w:rsidP="00D675DA">
            <w:pPr>
              <w:widowControl/>
              <w:spacing w:line="574" w:lineRule="exact"/>
              <w:jc w:val="center"/>
              <w:rPr>
                <w:rFonts w:ascii="仿宋_GB2312" w:eastAsia="仿宋_GB2312" w:hint="eastAsia"/>
                <w:sz w:val="32"/>
                <w:szCs w:val="32"/>
              </w:rPr>
            </w:pPr>
            <w:r w:rsidRPr="00D675DA">
              <w:rPr>
                <w:rFonts w:ascii="仿宋_GB2312" w:eastAsia="仿宋_GB2312" w:hint="eastAsia"/>
                <w:sz w:val="32"/>
                <w:szCs w:val="32"/>
              </w:rPr>
              <w:t>广深公司机关职工食堂服务</w:t>
            </w:r>
          </w:p>
        </w:tc>
        <w:tc>
          <w:tcPr>
            <w:tcW w:w="5529" w:type="dxa"/>
            <w:vAlign w:val="center"/>
          </w:tcPr>
          <w:p w:rsidR="00D675DA" w:rsidRPr="00D675DA" w:rsidRDefault="00D675DA" w:rsidP="00D675DA">
            <w:pPr>
              <w:spacing w:line="574" w:lineRule="exact"/>
              <w:jc w:val="left"/>
              <w:rPr>
                <w:rFonts w:ascii="仿宋_GB2312" w:eastAsia="仿宋_GB2312" w:hint="eastAsia"/>
                <w:sz w:val="32"/>
                <w:szCs w:val="32"/>
              </w:rPr>
            </w:pPr>
            <w:r w:rsidRPr="00D675DA">
              <w:rPr>
                <w:rFonts w:ascii="仿宋_GB2312" w:eastAsia="仿宋_GB2312" w:hint="eastAsia"/>
                <w:sz w:val="32"/>
                <w:szCs w:val="32"/>
              </w:rPr>
              <w:t>1. 广深公司机关职工食堂；2. 提供福利型员工餐服务（含早、午、晚餐，以及符合规定的公务、差旅等零星用餐）；3.不得对外经营。</w:t>
            </w:r>
          </w:p>
        </w:tc>
      </w:tr>
    </w:tbl>
    <w:p w:rsidR="00D675DA" w:rsidRPr="00D675DA" w:rsidRDefault="00D675DA" w:rsidP="00D675DA">
      <w:pPr>
        <w:pStyle w:val="a0"/>
        <w:numPr>
          <w:ilvl w:val="0"/>
          <w:numId w:val="0"/>
        </w:numPr>
        <w:tabs>
          <w:tab w:val="clear" w:pos="1620"/>
          <w:tab w:val="left" w:pos="284"/>
          <w:tab w:val="left" w:pos="704"/>
        </w:tabs>
        <w:snapToGrid w:val="0"/>
        <w:spacing w:after="0" w:line="574" w:lineRule="exact"/>
        <w:ind w:left="284"/>
        <w:rPr>
          <w:rFonts w:ascii="仿宋_GB2312" w:eastAsia="仿宋_GB2312" w:hint="eastAsia"/>
          <w:sz w:val="32"/>
          <w:szCs w:val="32"/>
        </w:rPr>
      </w:pPr>
    </w:p>
    <w:p w:rsidR="00D675DA" w:rsidRPr="00D675DA" w:rsidRDefault="00D675DA" w:rsidP="00D675DA">
      <w:pPr>
        <w:pStyle w:val="a0"/>
        <w:numPr>
          <w:ilvl w:val="0"/>
          <w:numId w:val="15"/>
        </w:numPr>
        <w:tabs>
          <w:tab w:val="clear" w:pos="704"/>
          <w:tab w:val="clear" w:pos="1620"/>
        </w:tabs>
        <w:snapToGrid w:val="0"/>
        <w:spacing w:after="0" w:line="574" w:lineRule="exact"/>
        <w:ind w:leftChars="135" w:left="283" w:firstLine="1"/>
        <w:rPr>
          <w:rFonts w:ascii="仿宋_GB2312" w:eastAsia="仿宋_GB2312" w:hint="eastAsia"/>
          <w:sz w:val="32"/>
          <w:szCs w:val="32"/>
        </w:rPr>
      </w:pPr>
      <w:r w:rsidRPr="00D675DA">
        <w:rPr>
          <w:rFonts w:ascii="仿宋_GB2312" w:eastAsia="仿宋_GB2312" w:hint="eastAsia"/>
          <w:sz w:val="32"/>
          <w:szCs w:val="32"/>
        </w:rPr>
        <w:t>外包项目预算额度：170万元/年（不含税），180.2万元/年（含税），包含为：人工成本、综合管理费、设备清洁维护、食堂清洁卫生及垃圾外运相关费用、易耗品、员工宿舍租金、考核奖励、税费等（不含水、电、燃气等费用）。</w:t>
      </w:r>
    </w:p>
    <w:p w:rsidR="00D675DA" w:rsidRPr="00D675DA" w:rsidRDefault="00D675DA" w:rsidP="00D675DA">
      <w:pPr>
        <w:pStyle w:val="a0"/>
        <w:numPr>
          <w:ilvl w:val="0"/>
          <w:numId w:val="15"/>
        </w:numPr>
        <w:tabs>
          <w:tab w:val="clear" w:pos="704"/>
          <w:tab w:val="clear" w:pos="1620"/>
          <w:tab w:val="left" w:pos="284"/>
        </w:tabs>
        <w:snapToGrid w:val="0"/>
        <w:spacing w:after="0" w:line="574" w:lineRule="exact"/>
        <w:ind w:left="284" w:firstLine="0"/>
        <w:rPr>
          <w:rFonts w:ascii="仿宋_GB2312" w:eastAsia="仿宋_GB2312" w:hint="eastAsia"/>
          <w:sz w:val="32"/>
          <w:szCs w:val="32"/>
        </w:rPr>
      </w:pPr>
      <w:r w:rsidRPr="00D675DA">
        <w:rPr>
          <w:rFonts w:ascii="仿宋_GB2312" w:eastAsia="仿宋_GB2312" w:hint="eastAsia"/>
          <w:sz w:val="32"/>
          <w:szCs w:val="32"/>
        </w:rPr>
        <w:lastRenderedPageBreak/>
        <w:t>投标最高限价：170万元/年（不含税），180.2万元/年（含税）。</w:t>
      </w:r>
    </w:p>
    <w:p w:rsidR="00D675DA" w:rsidRPr="00D675DA" w:rsidRDefault="00D675DA" w:rsidP="00D675DA">
      <w:pPr>
        <w:pStyle w:val="a0"/>
        <w:numPr>
          <w:ilvl w:val="0"/>
          <w:numId w:val="15"/>
        </w:numPr>
        <w:tabs>
          <w:tab w:val="clear" w:pos="704"/>
          <w:tab w:val="clear" w:pos="1620"/>
          <w:tab w:val="left" w:pos="284"/>
        </w:tabs>
        <w:snapToGrid w:val="0"/>
        <w:spacing w:after="0" w:line="574" w:lineRule="exact"/>
        <w:ind w:left="284" w:firstLine="0"/>
        <w:rPr>
          <w:rFonts w:ascii="仿宋_GB2312" w:eastAsia="仿宋_GB2312" w:hint="eastAsia"/>
          <w:sz w:val="32"/>
          <w:szCs w:val="32"/>
        </w:rPr>
      </w:pPr>
      <w:r w:rsidRPr="00D675DA">
        <w:rPr>
          <w:rFonts w:ascii="仿宋_GB2312" w:eastAsia="仿宋_GB2312" w:hint="eastAsia"/>
          <w:sz w:val="32"/>
          <w:szCs w:val="32"/>
        </w:rPr>
        <w:t>投标人资格：</w:t>
      </w:r>
    </w:p>
    <w:p w:rsidR="00D675DA" w:rsidRPr="00D675DA" w:rsidRDefault="00D675DA" w:rsidP="00D675DA">
      <w:pPr>
        <w:numPr>
          <w:ilvl w:val="1"/>
          <w:numId w:val="15"/>
        </w:numPr>
        <w:tabs>
          <w:tab w:val="clear" w:pos="987"/>
          <w:tab w:val="left" w:pos="0"/>
        </w:tabs>
        <w:spacing w:line="574" w:lineRule="exact"/>
        <w:ind w:left="709" w:hanging="6"/>
        <w:rPr>
          <w:rFonts w:ascii="仿宋_GB2312" w:eastAsia="仿宋_GB2312" w:hint="eastAsia"/>
          <w:sz w:val="32"/>
          <w:szCs w:val="32"/>
        </w:rPr>
      </w:pPr>
      <w:r w:rsidRPr="00D675DA">
        <w:rPr>
          <w:rFonts w:ascii="仿宋_GB2312" w:eastAsia="仿宋_GB2312" w:hint="eastAsia"/>
          <w:sz w:val="32"/>
          <w:szCs w:val="32"/>
        </w:rPr>
        <w:t>投标人为在中华人民共和国境内合法注册的独立法人，营业范围符合本次服务招商要求的经营范围，从事餐饮服务。【提供营业执照复印件，如营业执照不能体现经营范围的，还须提供国家企业信用信息公示系统经营范围截图】</w:t>
      </w:r>
    </w:p>
    <w:p w:rsidR="00D675DA" w:rsidRPr="00D675DA" w:rsidRDefault="00D675DA" w:rsidP="00D675DA">
      <w:pPr>
        <w:numPr>
          <w:ilvl w:val="1"/>
          <w:numId w:val="15"/>
        </w:numPr>
        <w:tabs>
          <w:tab w:val="clear" w:pos="987"/>
          <w:tab w:val="left" w:pos="0"/>
        </w:tabs>
        <w:spacing w:line="574" w:lineRule="exact"/>
        <w:ind w:left="709" w:hanging="6"/>
        <w:rPr>
          <w:rFonts w:ascii="仿宋_GB2312" w:eastAsia="仿宋_GB2312" w:hint="eastAsia"/>
          <w:sz w:val="32"/>
          <w:szCs w:val="32"/>
        </w:rPr>
      </w:pPr>
      <w:r w:rsidRPr="00D675DA">
        <w:rPr>
          <w:rFonts w:ascii="仿宋_GB2312" w:eastAsia="仿宋_GB2312" w:hint="eastAsia"/>
          <w:sz w:val="32"/>
          <w:szCs w:val="32"/>
        </w:rPr>
        <w:t>投标人须具有食品经营许可证。</w:t>
      </w:r>
    </w:p>
    <w:p w:rsidR="00D675DA" w:rsidRPr="00D675DA" w:rsidRDefault="00D675DA" w:rsidP="00D675DA">
      <w:pPr>
        <w:numPr>
          <w:ilvl w:val="1"/>
          <w:numId w:val="15"/>
        </w:numPr>
        <w:tabs>
          <w:tab w:val="clear" w:pos="987"/>
          <w:tab w:val="left" w:pos="0"/>
        </w:tabs>
        <w:spacing w:line="574" w:lineRule="exact"/>
        <w:ind w:left="709" w:hanging="6"/>
        <w:rPr>
          <w:rFonts w:ascii="仿宋_GB2312" w:eastAsia="仿宋_GB2312" w:hint="eastAsia"/>
          <w:sz w:val="32"/>
          <w:szCs w:val="32"/>
        </w:rPr>
      </w:pPr>
      <w:r w:rsidRPr="00D675DA">
        <w:rPr>
          <w:rFonts w:ascii="仿宋_GB2312" w:eastAsia="仿宋_GB2312" w:hint="eastAsia"/>
          <w:sz w:val="32"/>
          <w:szCs w:val="32"/>
        </w:rPr>
        <w:t>投标人具备开具增值税发票的能力；</w:t>
      </w:r>
    </w:p>
    <w:p w:rsidR="00D675DA" w:rsidRPr="00D675DA" w:rsidRDefault="00D675DA" w:rsidP="00D675DA">
      <w:pPr>
        <w:numPr>
          <w:ilvl w:val="1"/>
          <w:numId w:val="15"/>
        </w:numPr>
        <w:tabs>
          <w:tab w:val="clear" w:pos="987"/>
          <w:tab w:val="left" w:pos="0"/>
        </w:tabs>
        <w:spacing w:line="574" w:lineRule="exact"/>
        <w:ind w:left="709" w:hanging="6"/>
        <w:rPr>
          <w:rFonts w:ascii="仿宋_GB2312" w:eastAsia="仿宋_GB2312" w:hint="eastAsia"/>
          <w:sz w:val="32"/>
          <w:szCs w:val="32"/>
        </w:rPr>
      </w:pPr>
      <w:r w:rsidRPr="00D675DA">
        <w:rPr>
          <w:rFonts w:ascii="仿宋_GB2312" w:eastAsia="仿宋_GB2312" w:hint="eastAsia"/>
          <w:sz w:val="32"/>
          <w:szCs w:val="32"/>
        </w:rPr>
        <w:t>近三年（2018年1月～2021年1月）投标人有与政府机构或大型企事业单位开展食堂管理服务合作的1个及以上业绩；【提供履行完毕合同及服务单位对运营商该合同履行良好评价等证明材料】</w:t>
      </w:r>
    </w:p>
    <w:p w:rsidR="00D675DA" w:rsidRPr="00D675DA" w:rsidRDefault="00D675DA" w:rsidP="00D675DA">
      <w:pPr>
        <w:numPr>
          <w:ilvl w:val="1"/>
          <w:numId w:val="15"/>
        </w:numPr>
        <w:tabs>
          <w:tab w:val="clear" w:pos="987"/>
          <w:tab w:val="left" w:pos="0"/>
        </w:tabs>
        <w:spacing w:line="574" w:lineRule="exact"/>
        <w:ind w:left="709" w:hanging="6"/>
        <w:rPr>
          <w:rFonts w:ascii="仿宋_GB2312" w:eastAsia="仿宋_GB2312" w:hint="eastAsia"/>
          <w:sz w:val="32"/>
          <w:szCs w:val="32"/>
        </w:rPr>
      </w:pPr>
      <w:r w:rsidRPr="00D675DA">
        <w:rPr>
          <w:rFonts w:ascii="仿宋_GB2312" w:eastAsia="仿宋_GB2312" w:hint="eastAsia"/>
          <w:sz w:val="32"/>
          <w:szCs w:val="32"/>
        </w:rPr>
        <w:t>投标人须具有良好的社会信誉，在近3年内无骗取合同有关的犯罪或严重违法行为而引起的诉讼和仲裁；未被国家或铁路行业主管部门通报责令停止投标且在停标处罚期内；财产未被接管或冻结，企业未处于禁止或取消投标状态，投标人参加招商活动前三年内（2018年1月1日至开标截止日前3天），在经营活动中没有“列入严重违法失信企业名单（黑名单）信息”【提供国家企业信用信息公示系统中此二项完整内容截图,仅以国家企业信用信息公</w:t>
      </w:r>
      <w:r w:rsidRPr="00D675DA">
        <w:rPr>
          <w:rFonts w:ascii="仿宋_GB2312" w:eastAsia="仿宋_GB2312" w:hint="eastAsia"/>
          <w:sz w:val="32"/>
          <w:szCs w:val="32"/>
        </w:rPr>
        <w:lastRenderedPageBreak/>
        <w:t>示系统为评审依据，其他网站或文件不作为评审依据】。 投标人不属于失信被执行人【投标人须提供投标截止日前3日在“信用中国”网站www.creditchina.gov.cn查询结果截图】。投标人及投标人的法定代表人近一年内（投标文件夹递交截止日前1年内）不曾有人民法院生效判决、裁定认定的行贿犯罪记录【提供投标文件夹递交截止日前3日在“中国裁判文书网”网站http://wenshu.court.gov.cn/查询结果为准】；</w:t>
      </w:r>
    </w:p>
    <w:p w:rsidR="00D675DA" w:rsidRPr="00D675DA" w:rsidRDefault="00D675DA" w:rsidP="00D675DA">
      <w:pPr>
        <w:numPr>
          <w:ilvl w:val="1"/>
          <w:numId w:val="15"/>
        </w:numPr>
        <w:tabs>
          <w:tab w:val="clear" w:pos="987"/>
          <w:tab w:val="left" w:pos="0"/>
        </w:tabs>
        <w:spacing w:line="574" w:lineRule="exact"/>
        <w:ind w:left="709" w:hanging="6"/>
        <w:rPr>
          <w:rFonts w:ascii="仿宋_GB2312" w:eastAsia="仿宋_GB2312" w:hint="eastAsia"/>
          <w:sz w:val="32"/>
          <w:szCs w:val="32"/>
        </w:rPr>
      </w:pPr>
      <w:r w:rsidRPr="00D675DA">
        <w:rPr>
          <w:rFonts w:ascii="仿宋_GB2312" w:eastAsia="仿宋_GB2312" w:hint="eastAsia"/>
          <w:sz w:val="32"/>
          <w:szCs w:val="32"/>
        </w:rPr>
        <w:t>法定代表人为同一人的两个及两个以上法人，母公司、全资子公司及其控股、管理关系的不同单位，不得同时参加本项目投标。</w:t>
      </w:r>
    </w:p>
    <w:p w:rsidR="00D675DA" w:rsidRPr="00D675DA" w:rsidRDefault="00D675DA" w:rsidP="00D675DA">
      <w:pPr>
        <w:numPr>
          <w:ilvl w:val="1"/>
          <w:numId w:val="15"/>
        </w:numPr>
        <w:tabs>
          <w:tab w:val="clear" w:pos="987"/>
          <w:tab w:val="left" w:pos="0"/>
        </w:tabs>
        <w:spacing w:line="574" w:lineRule="exact"/>
        <w:ind w:left="709" w:hanging="6"/>
        <w:rPr>
          <w:rFonts w:ascii="仿宋_GB2312" w:eastAsia="仿宋_GB2312" w:hint="eastAsia"/>
          <w:sz w:val="32"/>
          <w:szCs w:val="32"/>
        </w:rPr>
      </w:pPr>
      <w:r w:rsidRPr="00D675DA">
        <w:rPr>
          <w:rFonts w:ascii="仿宋_GB2312" w:eastAsia="仿宋_GB2312" w:hint="eastAsia"/>
          <w:sz w:val="32"/>
          <w:szCs w:val="32"/>
        </w:rPr>
        <w:t xml:space="preserve"> 本项目不接受联合体投标。 </w:t>
      </w:r>
    </w:p>
    <w:p w:rsidR="00D675DA" w:rsidRPr="00D675DA" w:rsidRDefault="00D675DA" w:rsidP="00D675DA">
      <w:pPr>
        <w:pStyle w:val="a0"/>
        <w:numPr>
          <w:ilvl w:val="0"/>
          <w:numId w:val="15"/>
        </w:numPr>
        <w:tabs>
          <w:tab w:val="clear" w:pos="1620"/>
          <w:tab w:val="left" w:pos="420"/>
          <w:tab w:val="left" w:pos="630"/>
        </w:tabs>
        <w:snapToGrid w:val="0"/>
        <w:spacing w:after="0" w:line="574" w:lineRule="exact"/>
        <w:rPr>
          <w:rFonts w:ascii="仿宋_GB2312" w:eastAsia="仿宋_GB2312" w:hint="eastAsia"/>
          <w:sz w:val="32"/>
          <w:szCs w:val="32"/>
        </w:rPr>
      </w:pPr>
      <w:r w:rsidRPr="00D675DA">
        <w:rPr>
          <w:rFonts w:ascii="仿宋_GB2312" w:eastAsia="仿宋_GB2312" w:hint="eastAsia"/>
          <w:sz w:val="32"/>
          <w:szCs w:val="32"/>
        </w:rPr>
        <w:t>报名及获取招商文件的时间、地点及方式</w:t>
      </w:r>
    </w:p>
    <w:p w:rsidR="00D675DA" w:rsidRPr="00D675DA" w:rsidRDefault="00D675DA" w:rsidP="00D675DA">
      <w:pPr>
        <w:numPr>
          <w:ilvl w:val="1"/>
          <w:numId w:val="34"/>
        </w:numPr>
        <w:spacing w:line="574" w:lineRule="exact"/>
        <w:rPr>
          <w:rFonts w:ascii="仿宋_GB2312" w:eastAsia="仿宋_GB2312" w:hint="eastAsia"/>
          <w:b/>
          <w:bCs/>
          <w:sz w:val="32"/>
          <w:szCs w:val="32"/>
        </w:rPr>
      </w:pPr>
      <w:r w:rsidRPr="00D675DA">
        <w:rPr>
          <w:rFonts w:ascii="仿宋_GB2312" w:eastAsia="仿宋_GB2312" w:hint="eastAsia"/>
          <w:sz w:val="32"/>
          <w:szCs w:val="32"/>
        </w:rPr>
        <w:t>凡有意参加投标者，请于2021年</w:t>
      </w:r>
      <w:r w:rsidRPr="00D675DA">
        <w:rPr>
          <w:rFonts w:ascii="仿宋_GB2312" w:eastAsia="仿宋_GB2312" w:hint="eastAsia"/>
          <w:bCs/>
          <w:sz w:val="32"/>
          <w:szCs w:val="32"/>
        </w:rPr>
        <w:t>4月23日至2021年</w:t>
      </w:r>
      <w:r w:rsidR="00FD7EEF">
        <w:rPr>
          <w:rFonts w:ascii="仿宋_GB2312" w:eastAsia="仿宋_GB2312" w:hint="eastAsia"/>
          <w:bCs/>
          <w:sz w:val="32"/>
          <w:szCs w:val="32"/>
        </w:rPr>
        <w:t>4</w:t>
      </w:r>
      <w:r w:rsidRPr="00D675DA">
        <w:rPr>
          <w:rFonts w:ascii="仿宋_GB2312" w:eastAsia="仿宋_GB2312" w:hint="eastAsia"/>
          <w:bCs/>
          <w:sz w:val="32"/>
          <w:szCs w:val="32"/>
        </w:rPr>
        <w:t>月29日</w:t>
      </w:r>
      <w:r w:rsidRPr="00D675DA">
        <w:rPr>
          <w:rFonts w:ascii="仿宋_GB2312" w:eastAsia="仿宋_GB2312" w:hint="eastAsia"/>
          <w:sz w:val="32"/>
          <w:szCs w:val="32"/>
        </w:rPr>
        <w:t>，每日上午 9 时00分至 11时00分，下午14时30分至17时00分（北京时间，下同），在广深铁路股份有限公司303室报名。</w:t>
      </w:r>
    </w:p>
    <w:p w:rsidR="00D675DA" w:rsidRPr="00D675DA" w:rsidRDefault="00D675DA" w:rsidP="00D675DA">
      <w:pPr>
        <w:numPr>
          <w:ilvl w:val="1"/>
          <w:numId w:val="34"/>
        </w:numPr>
        <w:spacing w:line="574" w:lineRule="exact"/>
        <w:rPr>
          <w:rFonts w:ascii="仿宋_GB2312" w:eastAsia="仿宋_GB2312" w:hint="eastAsia"/>
          <w:sz w:val="32"/>
          <w:szCs w:val="32"/>
        </w:rPr>
      </w:pPr>
      <w:r w:rsidRPr="00D675DA">
        <w:rPr>
          <w:rFonts w:ascii="仿宋_GB2312" w:eastAsia="仿宋_GB2312" w:hint="eastAsia"/>
          <w:sz w:val="32"/>
          <w:szCs w:val="32"/>
        </w:rPr>
        <w:t>本次招商的招商文件采用邮件方式发送。</w:t>
      </w:r>
    </w:p>
    <w:p w:rsidR="00D675DA" w:rsidRPr="00D675DA" w:rsidRDefault="00D675DA" w:rsidP="00D675DA">
      <w:pPr>
        <w:pStyle w:val="a0"/>
        <w:numPr>
          <w:ilvl w:val="0"/>
          <w:numId w:val="15"/>
        </w:numPr>
        <w:tabs>
          <w:tab w:val="clear" w:pos="1620"/>
          <w:tab w:val="left" w:pos="420"/>
          <w:tab w:val="left" w:pos="630"/>
        </w:tabs>
        <w:snapToGrid w:val="0"/>
        <w:spacing w:after="0" w:line="574" w:lineRule="exact"/>
        <w:rPr>
          <w:rFonts w:ascii="仿宋_GB2312" w:eastAsia="仿宋_GB2312" w:hint="eastAsia"/>
          <w:sz w:val="32"/>
          <w:szCs w:val="32"/>
        </w:rPr>
      </w:pPr>
      <w:r w:rsidRPr="00D675DA">
        <w:rPr>
          <w:rFonts w:ascii="仿宋_GB2312" w:eastAsia="仿宋_GB2312" w:hint="eastAsia"/>
          <w:sz w:val="32"/>
          <w:szCs w:val="32"/>
        </w:rPr>
        <w:t>投标、开标时间及地点</w:t>
      </w:r>
    </w:p>
    <w:p w:rsidR="00D675DA" w:rsidRPr="00D675DA" w:rsidRDefault="00D675DA" w:rsidP="00D675DA">
      <w:pPr>
        <w:pStyle w:val="a0"/>
        <w:numPr>
          <w:ilvl w:val="0"/>
          <w:numId w:val="35"/>
        </w:numPr>
        <w:tabs>
          <w:tab w:val="clear" w:pos="1620"/>
        </w:tabs>
        <w:snapToGrid w:val="0"/>
        <w:spacing w:line="574" w:lineRule="exact"/>
        <w:ind w:leftChars="203" w:left="1072" w:hangingChars="202" w:hanging="646"/>
        <w:rPr>
          <w:rFonts w:ascii="仿宋_GB2312" w:eastAsia="仿宋_GB2312" w:hint="eastAsia"/>
          <w:sz w:val="32"/>
          <w:szCs w:val="32"/>
        </w:rPr>
      </w:pPr>
      <w:r w:rsidRPr="00D675DA">
        <w:rPr>
          <w:rFonts w:ascii="仿宋_GB2312" w:eastAsia="仿宋_GB2312" w:hint="eastAsia"/>
          <w:sz w:val="32"/>
          <w:szCs w:val="32"/>
        </w:rPr>
        <w:t>投标文件递交的时间为2021年 5</w:t>
      </w:r>
      <w:r w:rsidRPr="00D675DA">
        <w:rPr>
          <w:rFonts w:ascii="仿宋_GB2312" w:eastAsia="仿宋_GB2312" w:hint="eastAsia"/>
          <w:bCs/>
          <w:sz w:val="32"/>
          <w:szCs w:val="32"/>
        </w:rPr>
        <w:t>月25日</w:t>
      </w:r>
      <w:r w:rsidRPr="00D675DA">
        <w:rPr>
          <w:rFonts w:ascii="仿宋_GB2312" w:eastAsia="仿宋_GB2312" w:hint="eastAsia"/>
          <w:sz w:val="32"/>
          <w:szCs w:val="32"/>
        </w:rPr>
        <w:t>14 时 00 分至14时30 分</w:t>
      </w:r>
      <w:r w:rsidRPr="00D675DA">
        <w:rPr>
          <w:rFonts w:ascii="仿宋_GB2312" w:eastAsia="仿宋_GB2312" w:hint="eastAsia"/>
          <w:bCs/>
          <w:sz w:val="32"/>
          <w:szCs w:val="32"/>
        </w:rPr>
        <w:t>（北京时间）；</w:t>
      </w:r>
    </w:p>
    <w:p w:rsidR="00D675DA" w:rsidRPr="00D675DA" w:rsidRDefault="00D675DA" w:rsidP="00D675DA">
      <w:pPr>
        <w:pStyle w:val="a0"/>
        <w:numPr>
          <w:ilvl w:val="0"/>
          <w:numId w:val="0"/>
        </w:numPr>
        <w:snapToGrid w:val="0"/>
        <w:spacing w:line="574" w:lineRule="exact"/>
        <w:ind w:left="850"/>
        <w:rPr>
          <w:rFonts w:ascii="仿宋_GB2312" w:eastAsia="仿宋_GB2312" w:hint="eastAsia"/>
          <w:sz w:val="32"/>
          <w:szCs w:val="32"/>
        </w:rPr>
      </w:pPr>
      <w:r w:rsidRPr="00D675DA">
        <w:rPr>
          <w:rFonts w:ascii="仿宋_GB2312" w:eastAsia="仿宋_GB2312" w:hint="eastAsia"/>
          <w:sz w:val="32"/>
          <w:szCs w:val="32"/>
        </w:rPr>
        <w:t>投标文件递交截止时间：2021年5</w:t>
      </w:r>
      <w:r w:rsidRPr="00D675DA">
        <w:rPr>
          <w:rFonts w:ascii="仿宋_GB2312" w:eastAsia="仿宋_GB2312" w:hint="eastAsia"/>
          <w:bCs/>
          <w:sz w:val="32"/>
          <w:szCs w:val="32"/>
        </w:rPr>
        <w:t>月25日14：30（北京</w:t>
      </w:r>
      <w:r w:rsidRPr="00D675DA">
        <w:rPr>
          <w:rFonts w:ascii="仿宋_GB2312" w:eastAsia="仿宋_GB2312" w:hint="eastAsia"/>
          <w:bCs/>
          <w:sz w:val="32"/>
          <w:szCs w:val="32"/>
        </w:rPr>
        <w:lastRenderedPageBreak/>
        <w:t>时间）</w:t>
      </w:r>
      <w:r w:rsidRPr="00D675DA">
        <w:rPr>
          <w:rFonts w:ascii="仿宋_GB2312" w:eastAsia="仿宋_GB2312" w:hint="eastAsia"/>
          <w:sz w:val="32"/>
          <w:szCs w:val="32"/>
        </w:rPr>
        <w:t>。</w:t>
      </w:r>
    </w:p>
    <w:p w:rsidR="00D675DA" w:rsidRPr="00D675DA" w:rsidRDefault="00D675DA" w:rsidP="00D675DA">
      <w:pPr>
        <w:pStyle w:val="a0"/>
        <w:numPr>
          <w:ilvl w:val="0"/>
          <w:numId w:val="35"/>
        </w:numPr>
        <w:tabs>
          <w:tab w:val="clear" w:pos="1620"/>
        </w:tabs>
        <w:snapToGrid w:val="0"/>
        <w:spacing w:line="574" w:lineRule="exact"/>
        <w:ind w:left="851" w:hanging="425"/>
        <w:rPr>
          <w:rFonts w:ascii="仿宋_GB2312" w:eastAsia="仿宋_GB2312" w:hint="eastAsia"/>
          <w:sz w:val="32"/>
          <w:szCs w:val="32"/>
        </w:rPr>
      </w:pPr>
      <w:r w:rsidRPr="00D675DA">
        <w:rPr>
          <w:rFonts w:ascii="仿宋_GB2312" w:eastAsia="仿宋_GB2312" w:hint="eastAsia"/>
          <w:sz w:val="32"/>
          <w:szCs w:val="32"/>
        </w:rPr>
        <w:t>投标文件递交地点：广深铁路股份有限公司301会议室，公开开标地点与投标文件递交地点相同，届时邀请所有参加投标的代表出席开标仪式。</w:t>
      </w:r>
    </w:p>
    <w:p w:rsidR="00D675DA" w:rsidRPr="00D675DA" w:rsidRDefault="00D675DA" w:rsidP="00D675DA">
      <w:pPr>
        <w:pStyle w:val="a0"/>
        <w:numPr>
          <w:ilvl w:val="0"/>
          <w:numId w:val="35"/>
        </w:numPr>
        <w:tabs>
          <w:tab w:val="clear" w:pos="1620"/>
        </w:tabs>
        <w:snapToGrid w:val="0"/>
        <w:spacing w:line="574" w:lineRule="exact"/>
        <w:rPr>
          <w:rFonts w:ascii="仿宋_GB2312" w:eastAsia="仿宋_GB2312" w:hint="eastAsia"/>
          <w:sz w:val="32"/>
          <w:szCs w:val="32"/>
        </w:rPr>
      </w:pPr>
      <w:r w:rsidRPr="00D675DA">
        <w:rPr>
          <w:rFonts w:ascii="仿宋_GB2312" w:eastAsia="仿宋_GB2312" w:hint="eastAsia"/>
          <w:sz w:val="32"/>
          <w:szCs w:val="32"/>
        </w:rPr>
        <w:t>逾期送达或者未送达指定地点或者不按照招商文件要求密封的投标文件，招商人不予受理。</w:t>
      </w:r>
    </w:p>
    <w:p w:rsidR="00D675DA" w:rsidRPr="00D675DA" w:rsidRDefault="00D675DA" w:rsidP="00D675DA">
      <w:pPr>
        <w:pStyle w:val="a0"/>
        <w:numPr>
          <w:ilvl w:val="0"/>
          <w:numId w:val="15"/>
        </w:numPr>
        <w:tabs>
          <w:tab w:val="clear" w:pos="1620"/>
          <w:tab w:val="left" w:pos="420"/>
          <w:tab w:val="left" w:pos="630"/>
        </w:tabs>
        <w:snapToGrid w:val="0"/>
        <w:spacing w:after="0" w:line="574" w:lineRule="exact"/>
        <w:rPr>
          <w:rFonts w:ascii="仿宋_GB2312" w:eastAsia="仿宋_GB2312" w:hint="eastAsia"/>
          <w:sz w:val="32"/>
          <w:szCs w:val="32"/>
        </w:rPr>
      </w:pPr>
      <w:r w:rsidRPr="00D675DA">
        <w:rPr>
          <w:rFonts w:ascii="仿宋_GB2312" w:eastAsia="仿宋_GB2312" w:hint="eastAsia"/>
          <w:sz w:val="32"/>
          <w:szCs w:val="32"/>
        </w:rPr>
        <w:t>本次招商公告同时在广深铁路股份有限公司网页和厂务公开栏上发布。</w:t>
      </w:r>
    </w:p>
    <w:p w:rsidR="00D675DA" w:rsidRPr="00D675DA" w:rsidRDefault="00D675DA" w:rsidP="00D675DA">
      <w:pPr>
        <w:pStyle w:val="a0"/>
        <w:numPr>
          <w:ilvl w:val="0"/>
          <w:numId w:val="15"/>
        </w:numPr>
        <w:tabs>
          <w:tab w:val="clear" w:pos="1620"/>
          <w:tab w:val="left" w:pos="420"/>
          <w:tab w:val="left" w:pos="630"/>
        </w:tabs>
        <w:snapToGrid w:val="0"/>
        <w:spacing w:after="0" w:line="574" w:lineRule="exact"/>
        <w:rPr>
          <w:rFonts w:ascii="仿宋_GB2312" w:eastAsia="仿宋_GB2312" w:hint="eastAsia"/>
          <w:sz w:val="32"/>
          <w:szCs w:val="32"/>
        </w:rPr>
      </w:pPr>
      <w:r w:rsidRPr="00D675DA">
        <w:rPr>
          <w:rFonts w:ascii="仿宋_GB2312" w:eastAsia="仿宋_GB2312" w:hint="eastAsia"/>
          <w:sz w:val="32"/>
          <w:szCs w:val="32"/>
        </w:rPr>
        <w:t>招商人的名称、地址和联系方式</w:t>
      </w:r>
    </w:p>
    <w:p w:rsidR="00D675DA" w:rsidRPr="00D675DA" w:rsidRDefault="00D675DA" w:rsidP="00D675DA">
      <w:pPr>
        <w:pStyle w:val="a0"/>
        <w:numPr>
          <w:ilvl w:val="0"/>
          <w:numId w:val="0"/>
        </w:numPr>
        <w:adjustRightInd w:val="0"/>
        <w:snapToGrid w:val="0"/>
        <w:spacing w:after="0" w:line="574" w:lineRule="exact"/>
        <w:ind w:left="1260"/>
        <w:rPr>
          <w:rFonts w:ascii="仿宋_GB2312" w:eastAsia="仿宋_GB2312" w:hint="eastAsia"/>
          <w:sz w:val="32"/>
          <w:szCs w:val="32"/>
        </w:rPr>
      </w:pPr>
      <w:r w:rsidRPr="00D675DA">
        <w:rPr>
          <w:rFonts w:ascii="仿宋_GB2312" w:eastAsia="仿宋_GB2312" w:hint="eastAsia"/>
          <w:sz w:val="32"/>
          <w:szCs w:val="32"/>
        </w:rPr>
        <w:t>招商人：广深铁路股份有限公司</w:t>
      </w:r>
    </w:p>
    <w:p w:rsidR="00D675DA" w:rsidRPr="00D675DA" w:rsidRDefault="00D675DA" w:rsidP="00D675DA">
      <w:pPr>
        <w:pStyle w:val="a0"/>
        <w:numPr>
          <w:ilvl w:val="0"/>
          <w:numId w:val="0"/>
        </w:numPr>
        <w:adjustRightInd w:val="0"/>
        <w:snapToGrid w:val="0"/>
        <w:spacing w:after="0" w:line="574" w:lineRule="exact"/>
        <w:ind w:left="850"/>
        <w:rPr>
          <w:rFonts w:ascii="仿宋_GB2312" w:eastAsia="仿宋_GB2312" w:hint="eastAsia"/>
          <w:sz w:val="32"/>
          <w:szCs w:val="32"/>
        </w:rPr>
      </w:pPr>
      <w:r w:rsidRPr="00D675DA">
        <w:rPr>
          <w:rFonts w:ascii="仿宋_GB2312" w:eastAsia="仿宋_GB2312" w:hint="eastAsia"/>
          <w:sz w:val="32"/>
          <w:szCs w:val="32"/>
        </w:rPr>
        <w:t xml:space="preserve">    招商人地址：</w:t>
      </w:r>
      <w:r w:rsidRPr="00D675DA">
        <w:rPr>
          <w:rStyle w:val="fontp1"/>
          <w:rFonts w:ascii="仿宋_GB2312" w:eastAsia="仿宋_GB2312" w:hint="eastAsia"/>
          <w:sz w:val="32"/>
          <w:szCs w:val="32"/>
        </w:rPr>
        <w:t>深圳市罗湖区和平路1052号</w:t>
      </w:r>
    </w:p>
    <w:p w:rsidR="00D675DA" w:rsidRPr="00D675DA" w:rsidRDefault="00D675DA" w:rsidP="00D675DA">
      <w:pPr>
        <w:pStyle w:val="a0"/>
        <w:numPr>
          <w:ilvl w:val="0"/>
          <w:numId w:val="0"/>
        </w:numPr>
        <w:adjustRightInd w:val="0"/>
        <w:snapToGrid w:val="0"/>
        <w:spacing w:after="0" w:line="574" w:lineRule="exact"/>
        <w:ind w:left="850"/>
        <w:rPr>
          <w:rFonts w:ascii="仿宋_GB2312" w:eastAsia="仿宋_GB2312" w:hint="eastAsia"/>
          <w:sz w:val="32"/>
          <w:szCs w:val="32"/>
        </w:rPr>
      </w:pPr>
      <w:r w:rsidRPr="00D675DA">
        <w:rPr>
          <w:rFonts w:ascii="仿宋_GB2312" w:eastAsia="仿宋_GB2312" w:hint="eastAsia"/>
          <w:sz w:val="32"/>
          <w:szCs w:val="32"/>
        </w:rPr>
        <w:t xml:space="preserve">    联系人：杨斌</w:t>
      </w:r>
      <w:r w:rsidRPr="00D675DA">
        <w:rPr>
          <w:rStyle w:val="fontp1"/>
          <w:rFonts w:ascii="仿宋_GB2312" w:eastAsia="仿宋_GB2312" w:hint="eastAsia"/>
          <w:sz w:val="32"/>
          <w:szCs w:val="32"/>
        </w:rPr>
        <w:t xml:space="preserve"> </w:t>
      </w:r>
      <w:r w:rsidRPr="00D675DA">
        <w:rPr>
          <w:rFonts w:ascii="仿宋_GB2312" w:eastAsia="仿宋_GB2312" w:hint="eastAsia"/>
          <w:sz w:val="32"/>
          <w:szCs w:val="32"/>
        </w:rPr>
        <w:t xml:space="preserve">      联系电话：0755-61382040</w:t>
      </w:r>
    </w:p>
    <w:p w:rsidR="00D675DA" w:rsidRPr="00D675DA" w:rsidRDefault="00D675DA" w:rsidP="00D675DA">
      <w:pPr>
        <w:pStyle w:val="a0"/>
        <w:numPr>
          <w:ilvl w:val="0"/>
          <w:numId w:val="0"/>
        </w:numPr>
        <w:adjustRightInd w:val="0"/>
        <w:snapToGrid w:val="0"/>
        <w:spacing w:after="0" w:line="574" w:lineRule="exact"/>
        <w:ind w:left="850"/>
        <w:rPr>
          <w:rFonts w:ascii="仿宋_GB2312" w:eastAsia="仿宋_GB2312" w:hint="eastAsia"/>
          <w:sz w:val="32"/>
          <w:szCs w:val="32"/>
        </w:rPr>
      </w:pPr>
      <w:r w:rsidRPr="00D675DA">
        <w:rPr>
          <w:rFonts w:ascii="仿宋_GB2312" w:eastAsia="仿宋_GB2312" w:hint="eastAsia"/>
          <w:sz w:val="32"/>
          <w:szCs w:val="32"/>
        </w:rPr>
        <w:t xml:space="preserve">    邮箱：505344322@qq.com</w:t>
      </w:r>
    </w:p>
    <w:p w:rsidR="00D675DA" w:rsidRPr="00D675DA" w:rsidRDefault="00D675DA" w:rsidP="00D675DA">
      <w:pPr>
        <w:pStyle w:val="a0"/>
        <w:numPr>
          <w:ilvl w:val="0"/>
          <w:numId w:val="0"/>
        </w:numPr>
        <w:spacing w:line="574" w:lineRule="exact"/>
        <w:ind w:left="840"/>
        <w:rPr>
          <w:rFonts w:ascii="仿宋_GB2312" w:eastAsia="仿宋_GB2312" w:hint="eastAsia"/>
          <w:sz w:val="32"/>
          <w:szCs w:val="32"/>
        </w:rPr>
      </w:pPr>
    </w:p>
    <w:p w:rsidR="00D675DA" w:rsidRDefault="00D675DA" w:rsidP="00D675DA">
      <w:pPr>
        <w:pStyle w:val="a0"/>
        <w:numPr>
          <w:ilvl w:val="0"/>
          <w:numId w:val="0"/>
        </w:numPr>
        <w:spacing w:line="574" w:lineRule="exact"/>
        <w:ind w:left="840"/>
        <w:rPr>
          <w:rFonts w:ascii="仿宋_GB2312" w:eastAsia="仿宋_GB2312" w:hint="eastAsia"/>
          <w:sz w:val="32"/>
          <w:szCs w:val="32"/>
        </w:rPr>
      </w:pPr>
    </w:p>
    <w:p w:rsidR="00D675DA" w:rsidRPr="00D675DA" w:rsidRDefault="00D675DA" w:rsidP="00D675DA">
      <w:pPr>
        <w:pStyle w:val="a0"/>
        <w:numPr>
          <w:ilvl w:val="0"/>
          <w:numId w:val="0"/>
        </w:numPr>
        <w:spacing w:line="574" w:lineRule="exact"/>
        <w:ind w:left="840"/>
        <w:rPr>
          <w:rFonts w:ascii="仿宋_GB2312" w:eastAsia="仿宋_GB2312" w:hint="eastAsia"/>
          <w:sz w:val="32"/>
          <w:szCs w:val="32"/>
        </w:rPr>
      </w:pPr>
    </w:p>
    <w:p w:rsidR="00D675DA" w:rsidRPr="00D675DA" w:rsidRDefault="00D675DA" w:rsidP="00D675DA">
      <w:pPr>
        <w:pStyle w:val="a0"/>
        <w:numPr>
          <w:ilvl w:val="0"/>
          <w:numId w:val="0"/>
        </w:numPr>
        <w:spacing w:line="574" w:lineRule="exact"/>
        <w:ind w:left="851" w:rightChars="363" w:right="762"/>
        <w:jc w:val="right"/>
        <w:rPr>
          <w:rFonts w:ascii="仿宋_GB2312" w:eastAsia="仿宋_GB2312" w:hint="eastAsia"/>
          <w:sz w:val="32"/>
          <w:szCs w:val="32"/>
        </w:rPr>
      </w:pPr>
      <w:r w:rsidRPr="00D675DA">
        <w:rPr>
          <w:rFonts w:ascii="仿宋_GB2312" w:eastAsia="仿宋_GB2312" w:hint="eastAsia"/>
          <w:sz w:val="32"/>
          <w:szCs w:val="32"/>
        </w:rPr>
        <w:t>广深铁路股份有限公司</w:t>
      </w:r>
    </w:p>
    <w:p w:rsidR="00D675DA" w:rsidRPr="00D675DA" w:rsidRDefault="00D675DA" w:rsidP="00D675DA">
      <w:pPr>
        <w:pStyle w:val="a0"/>
        <w:numPr>
          <w:ilvl w:val="0"/>
          <w:numId w:val="0"/>
        </w:numPr>
        <w:spacing w:line="574" w:lineRule="exact"/>
        <w:ind w:left="851" w:rightChars="363" w:right="762"/>
        <w:jc w:val="right"/>
        <w:rPr>
          <w:rFonts w:ascii="仿宋_GB2312" w:eastAsia="仿宋_GB2312" w:hint="eastAsia"/>
          <w:sz w:val="32"/>
          <w:szCs w:val="32"/>
        </w:rPr>
      </w:pPr>
      <w:r w:rsidRPr="00D675DA">
        <w:rPr>
          <w:rFonts w:ascii="仿宋_GB2312" w:eastAsia="仿宋_GB2312" w:hint="eastAsia"/>
          <w:sz w:val="32"/>
          <w:szCs w:val="32"/>
        </w:rPr>
        <w:t>2021年4月22日</w:t>
      </w:r>
    </w:p>
    <w:p w:rsidR="00726A55" w:rsidRDefault="00726A55">
      <w:pPr>
        <w:widowControl/>
        <w:jc w:val="left"/>
      </w:pPr>
      <w:r>
        <w:br w:type="page"/>
      </w:r>
    </w:p>
    <w:p w:rsidR="00726A55" w:rsidRPr="00726A55" w:rsidRDefault="00726A55" w:rsidP="00726A55">
      <w:pPr>
        <w:widowControl/>
        <w:ind w:rightChars="1038" w:right="2180" w:firstLine="142"/>
        <w:jc w:val="left"/>
        <w:rPr>
          <w:rFonts w:ascii="黑体" w:eastAsia="黑体" w:hAnsi="黑体"/>
          <w:b/>
          <w:sz w:val="32"/>
          <w:szCs w:val="32"/>
        </w:rPr>
      </w:pPr>
      <w:r w:rsidRPr="00726A55">
        <w:rPr>
          <w:rFonts w:ascii="黑体" w:eastAsia="黑体" w:hAnsi="黑体"/>
          <w:b/>
          <w:sz w:val="32"/>
          <w:szCs w:val="32"/>
        </w:rPr>
        <w:lastRenderedPageBreak/>
        <w:t>公告附件</w:t>
      </w:r>
    </w:p>
    <w:p w:rsidR="00726A55" w:rsidRDefault="00726A55" w:rsidP="00726A55">
      <w:pPr>
        <w:pStyle w:val="a0"/>
        <w:numPr>
          <w:ilvl w:val="0"/>
          <w:numId w:val="0"/>
        </w:numPr>
        <w:spacing w:before="120"/>
        <w:ind w:left="720"/>
        <w:jc w:val="center"/>
        <w:rPr>
          <w:rFonts w:ascii="方正小标宋简体" w:eastAsia="方正小标宋简体" w:hint="eastAsia"/>
          <w:b/>
          <w:sz w:val="44"/>
          <w:szCs w:val="44"/>
        </w:rPr>
      </w:pPr>
      <w:r w:rsidRPr="00726A55">
        <w:rPr>
          <w:rFonts w:ascii="方正小标宋简体" w:eastAsia="方正小标宋简体" w:hint="eastAsia"/>
          <w:b/>
          <w:sz w:val="44"/>
          <w:szCs w:val="44"/>
        </w:rPr>
        <w:t>招商项目报名登记表</w:t>
      </w:r>
    </w:p>
    <w:tbl>
      <w:tblPr>
        <w:tblW w:w="9128" w:type="dxa"/>
        <w:jc w:val="center"/>
        <w:tblLayout w:type="fixed"/>
        <w:tblLook w:val="00A0"/>
      </w:tblPr>
      <w:tblGrid>
        <w:gridCol w:w="2132"/>
        <w:gridCol w:w="1559"/>
        <w:gridCol w:w="1823"/>
        <w:gridCol w:w="1587"/>
        <w:gridCol w:w="2027"/>
      </w:tblGrid>
      <w:tr w:rsidR="00726A55" w:rsidRPr="004674B7" w:rsidTr="00A07CAB">
        <w:trPr>
          <w:trHeight w:val="680"/>
          <w:jc w:val="center"/>
        </w:trPr>
        <w:tc>
          <w:tcPr>
            <w:tcW w:w="2132" w:type="dxa"/>
            <w:tcBorders>
              <w:top w:val="single" w:sz="8" w:space="0" w:color="auto"/>
              <w:left w:val="single" w:sz="8" w:space="0" w:color="auto"/>
              <w:bottom w:val="single" w:sz="8" w:space="0" w:color="auto"/>
              <w:right w:val="single" w:sz="8" w:space="0" w:color="auto"/>
            </w:tcBorders>
            <w:vAlign w:val="center"/>
          </w:tcPr>
          <w:p w:rsidR="00726A55" w:rsidRPr="004674B7" w:rsidRDefault="00726A55" w:rsidP="00A07CAB">
            <w:pPr>
              <w:spacing w:before="120"/>
              <w:ind w:leftChars="-37" w:left="-77" w:hanging="1"/>
              <w:jc w:val="center"/>
              <w:rPr>
                <w:b/>
                <w:bCs/>
                <w:sz w:val="24"/>
              </w:rPr>
            </w:pPr>
            <w:r w:rsidRPr="004674B7">
              <w:rPr>
                <w:b/>
                <w:bCs/>
                <w:sz w:val="24"/>
              </w:rPr>
              <w:t>投标单位名称</w:t>
            </w:r>
          </w:p>
        </w:tc>
        <w:tc>
          <w:tcPr>
            <w:tcW w:w="6996" w:type="dxa"/>
            <w:gridSpan w:val="4"/>
            <w:tcBorders>
              <w:top w:val="single" w:sz="8" w:space="0" w:color="auto"/>
              <w:left w:val="nil"/>
              <w:bottom w:val="single" w:sz="8" w:space="0" w:color="auto"/>
              <w:right w:val="single" w:sz="8" w:space="0" w:color="000000"/>
            </w:tcBorders>
            <w:vAlign w:val="center"/>
          </w:tcPr>
          <w:p w:rsidR="00726A55" w:rsidRPr="004674B7" w:rsidRDefault="00726A55" w:rsidP="00A07CAB">
            <w:pPr>
              <w:spacing w:before="120"/>
              <w:ind w:leftChars="-37" w:left="-77" w:hanging="1"/>
              <w:rPr>
                <w:szCs w:val="21"/>
              </w:rPr>
            </w:pPr>
          </w:p>
        </w:tc>
      </w:tr>
      <w:tr w:rsidR="00726A55" w:rsidRPr="004674B7" w:rsidTr="00A07CAB">
        <w:trPr>
          <w:trHeight w:val="680"/>
          <w:jc w:val="center"/>
        </w:trPr>
        <w:tc>
          <w:tcPr>
            <w:tcW w:w="2132" w:type="dxa"/>
            <w:tcBorders>
              <w:top w:val="nil"/>
              <w:left w:val="single" w:sz="8" w:space="0" w:color="auto"/>
              <w:bottom w:val="single" w:sz="8" w:space="0" w:color="auto"/>
              <w:right w:val="single" w:sz="8" w:space="0" w:color="auto"/>
            </w:tcBorders>
            <w:vAlign w:val="center"/>
          </w:tcPr>
          <w:p w:rsidR="00726A55" w:rsidRPr="004674B7" w:rsidRDefault="00726A55" w:rsidP="00A07CAB">
            <w:pPr>
              <w:spacing w:before="120"/>
              <w:ind w:leftChars="-37" w:left="-77" w:hanging="1"/>
              <w:jc w:val="center"/>
              <w:rPr>
                <w:b/>
                <w:bCs/>
                <w:sz w:val="24"/>
              </w:rPr>
            </w:pPr>
            <w:r w:rsidRPr="004674B7">
              <w:rPr>
                <w:b/>
                <w:bCs/>
                <w:sz w:val="24"/>
              </w:rPr>
              <w:t>法定代表人</w:t>
            </w:r>
          </w:p>
        </w:tc>
        <w:tc>
          <w:tcPr>
            <w:tcW w:w="6996" w:type="dxa"/>
            <w:gridSpan w:val="4"/>
            <w:tcBorders>
              <w:top w:val="single" w:sz="8" w:space="0" w:color="auto"/>
              <w:left w:val="nil"/>
              <w:bottom w:val="single" w:sz="8" w:space="0" w:color="auto"/>
              <w:right w:val="single" w:sz="8" w:space="0" w:color="000000"/>
            </w:tcBorders>
            <w:vAlign w:val="center"/>
          </w:tcPr>
          <w:p w:rsidR="00726A55" w:rsidRPr="004674B7" w:rsidRDefault="00726A55" w:rsidP="00A07CAB">
            <w:pPr>
              <w:spacing w:before="120"/>
              <w:ind w:leftChars="-37" w:left="-77" w:hanging="1"/>
              <w:rPr>
                <w:szCs w:val="21"/>
              </w:rPr>
            </w:pPr>
          </w:p>
        </w:tc>
      </w:tr>
      <w:tr w:rsidR="00726A55" w:rsidRPr="004674B7" w:rsidTr="00A07CAB">
        <w:trPr>
          <w:trHeight w:val="680"/>
          <w:jc w:val="center"/>
        </w:trPr>
        <w:tc>
          <w:tcPr>
            <w:tcW w:w="2132" w:type="dxa"/>
            <w:tcBorders>
              <w:top w:val="nil"/>
              <w:left w:val="single" w:sz="8" w:space="0" w:color="auto"/>
              <w:bottom w:val="single" w:sz="8" w:space="0" w:color="auto"/>
              <w:right w:val="single" w:sz="8" w:space="0" w:color="auto"/>
            </w:tcBorders>
            <w:vAlign w:val="center"/>
          </w:tcPr>
          <w:p w:rsidR="00726A55" w:rsidRPr="004674B7" w:rsidRDefault="00726A55" w:rsidP="00A07CAB">
            <w:pPr>
              <w:spacing w:before="120"/>
              <w:ind w:leftChars="-37" w:left="-77" w:hanging="1"/>
              <w:jc w:val="center"/>
              <w:rPr>
                <w:b/>
                <w:bCs/>
                <w:sz w:val="24"/>
              </w:rPr>
            </w:pPr>
            <w:r w:rsidRPr="004674B7">
              <w:rPr>
                <w:b/>
                <w:bCs/>
                <w:sz w:val="24"/>
              </w:rPr>
              <w:t>单位地址</w:t>
            </w:r>
          </w:p>
        </w:tc>
        <w:tc>
          <w:tcPr>
            <w:tcW w:w="6996" w:type="dxa"/>
            <w:gridSpan w:val="4"/>
            <w:tcBorders>
              <w:top w:val="single" w:sz="8" w:space="0" w:color="auto"/>
              <w:left w:val="nil"/>
              <w:bottom w:val="single" w:sz="8" w:space="0" w:color="auto"/>
              <w:right w:val="single" w:sz="8" w:space="0" w:color="000000"/>
            </w:tcBorders>
            <w:vAlign w:val="center"/>
          </w:tcPr>
          <w:p w:rsidR="00726A55" w:rsidRPr="004674B7" w:rsidRDefault="00726A55" w:rsidP="00A07CAB">
            <w:pPr>
              <w:spacing w:before="120"/>
              <w:ind w:leftChars="-37" w:left="-77" w:hanging="1"/>
              <w:rPr>
                <w:szCs w:val="21"/>
              </w:rPr>
            </w:pPr>
          </w:p>
        </w:tc>
      </w:tr>
      <w:tr w:rsidR="00726A55" w:rsidRPr="004674B7" w:rsidTr="00A07CAB">
        <w:trPr>
          <w:trHeight w:val="680"/>
          <w:jc w:val="center"/>
        </w:trPr>
        <w:tc>
          <w:tcPr>
            <w:tcW w:w="2132" w:type="dxa"/>
            <w:vMerge w:val="restart"/>
            <w:tcBorders>
              <w:top w:val="nil"/>
              <w:left w:val="single" w:sz="8" w:space="0" w:color="auto"/>
              <w:bottom w:val="single" w:sz="8" w:space="0" w:color="auto"/>
              <w:right w:val="single" w:sz="8" w:space="0" w:color="auto"/>
            </w:tcBorders>
            <w:vAlign w:val="center"/>
          </w:tcPr>
          <w:p w:rsidR="00726A55" w:rsidRPr="004674B7" w:rsidRDefault="00726A55" w:rsidP="00A07CAB">
            <w:pPr>
              <w:spacing w:before="120"/>
              <w:ind w:leftChars="-37" w:left="-77" w:hanging="1"/>
              <w:jc w:val="center"/>
              <w:rPr>
                <w:b/>
                <w:bCs/>
                <w:sz w:val="24"/>
              </w:rPr>
            </w:pPr>
            <w:r w:rsidRPr="004674B7">
              <w:rPr>
                <w:b/>
                <w:bCs/>
                <w:sz w:val="24"/>
              </w:rPr>
              <w:t>联系人及</w:t>
            </w:r>
          </w:p>
          <w:p w:rsidR="00726A55" w:rsidRPr="004674B7" w:rsidRDefault="00726A55" w:rsidP="00A07CAB">
            <w:pPr>
              <w:spacing w:before="120"/>
              <w:ind w:leftChars="-37" w:left="-77" w:hanging="1"/>
              <w:jc w:val="center"/>
              <w:rPr>
                <w:b/>
                <w:bCs/>
                <w:sz w:val="24"/>
              </w:rPr>
            </w:pPr>
            <w:r w:rsidRPr="004674B7">
              <w:rPr>
                <w:b/>
                <w:bCs/>
                <w:sz w:val="24"/>
              </w:rPr>
              <w:t>联系方式</w:t>
            </w:r>
          </w:p>
        </w:tc>
        <w:tc>
          <w:tcPr>
            <w:tcW w:w="1559" w:type="dxa"/>
            <w:tcBorders>
              <w:top w:val="nil"/>
              <w:left w:val="nil"/>
              <w:bottom w:val="single" w:sz="4" w:space="0" w:color="auto"/>
              <w:right w:val="single" w:sz="8" w:space="0" w:color="auto"/>
            </w:tcBorders>
            <w:vAlign w:val="center"/>
          </w:tcPr>
          <w:p w:rsidR="00726A55" w:rsidRPr="004674B7" w:rsidRDefault="00726A55" w:rsidP="00A07CAB">
            <w:pPr>
              <w:spacing w:before="120"/>
              <w:ind w:leftChars="-37" w:left="-77" w:hanging="1"/>
              <w:rPr>
                <w:b/>
                <w:bCs/>
                <w:sz w:val="24"/>
              </w:rPr>
            </w:pPr>
            <w:r w:rsidRPr="004674B7">
              <w:rPr>
                <w:b/>
                <w:bCs/>
                <w:sz w:val="24"/>
              </w:rPr>
              <w:t>姓名</w:t>
            </w:r>
          </w:p>
        </w:tc>
        <w:tc>
          <w:tcPr>
            <w:tcW w:w="1823" w:type="dxa"/>
            <w:tcBorders>
              <w:top w:val="nil"/>
              <w:left w:val="nil"/>
              <w:bottom w:val="single" w:sz="4" w:space="0" w:color="auto"/>
              <w:right w:val="single" w:sz="8" w:space="0" w:color="auto"/>
            </w:tcBorders>
            <w:vAlign w:val="center"/>
          </w:tcPr>
          <w:p w:rsidR="00726A55" w:rsidRPr="004674B7" w:rsidRDefault="00726A55" w:rsidP="00A07CAB">
            <w:pPr>
              <w:spacing w:before="120"/>
              <w:ind w:leftChars="-37" w:left="-77" w:hanging="1"/>
              <w:rPr>
                <w:sz w:val="24"/>
              </w:rPr>
            </w:pPr>
          </w:p>
        </w:tc>
        <w:tc>
          <w:tcPr>
            <w:tcW w:w="1587" w:type="dxa"/>
            <w:tcBorders>
              <w:top w:val="nil"/>
              <w:left w:val="nil"/>
              <w:bottom w:val="single" w:sz="4" w:space="0" w:color="auto"/>
              <w:right w:val="single" w:sz="8" w:space="0" w:color="auto"/>
            </w:tcBorders>
            <w:vAlign w:val="center"/>
          </w:tcPr>
          <w:p w:rsidR="00726A55" w:rsidRPr="004674B7" w:rsidRDefault="00726A55" w:rsidP="00A07CAB">
            <w:pPr>
              <w:spacing w:before="120"/>
              <w:ind w:leftChars="-37" w:left="-77" w:hanging="1"/>
              <w:rPr>
                <w:b/>
                <w:bCs/>
                <w:sz w:val="24"/>
              </w:rPr>
            </w:pPr>
            <w:r w:rsidRPr="004674B7">
              <w:rPr>
                <w:b/>
                <w:bCs/>
                <w:sz w:val="24"/>
              </w:rPr>
              <w:t>移动电话</w:t>
            </w:r>
          </w:p>
        </w:tc>
        <w:tc>
          <w:tcPr>
            <w:tcW w:w="2027" w:type="dxa"/>
            <w:tcBorders>
              <w:top w:val="nil"/>
              <w:left w:val="nil"/>
              <w:bottom w:val="single" w:sz="4" w:space="0" w:color="auto"/>
              <w:right w:val="single" w:sz="8" w:space="0" w:color="auto"/>
            </w:tcBorders>
            <w:vAlign w:val="center"/>
          </w:tcPr>
          <w:p w:rsidR="00726A55" w:rsidRPr="004674B7" w:rsidRDefault="00726A55" w:rsidP="00A07CAB">
            <w:pPr>
              <w:spacing w:before="120"/>
              <w:ind w:leftChars="-37" w:left="-77" w:hanging="1"/>
              <w:rPr>
                <w:sz w:val="24"/>
              </w:rPr>
            </w:pPr>
          </w:p>
        </w:tc>
      </w:tr>
      <w:tr w:rsidR="00726A55" w:rsidRPr="004674B7" w:rsidTr="00A07CAB">
        <w:trPr>
          <w:trHeight w:val="680"/>
          <w:jc w:val="center"/>
        </w:trPr>
        <w:tc>
          <w:tcPr>
            <w:tcW w:w="2132" w:type="dxa"/>
            <w:vMerge/>
            <w:tcBorders>
              <w:top w:val="nil"/>
              <w:left w:val="single" w:sz="8" w:space="0" w:color="auto"/>
              <w:bottom w:val="single" w:sz="8" w:space="0" w:color="auto"/>
              <w:right w:val="single" w:sz="8" w:space="0" w:color="auto"/>
            </w:tcBorders>
            <w:vAlign w:val="center"/>
          </w:tcPr>
          <w:p w:rsidR="00726A55" w:rsidRPr="004674B7" w:rsidRDefault="00726A55" w:rsidP="00A07CAB">
            <w:pPr>
              <w:spacing w:before="120"/>
              <w:ind w:leftChars="-37" w:left="-77" w:hanging="1"/>
              <w:jc w:val="center"/>
              <w:rPr>
                <w:b/>
                <w:bCs/>
                <w:sz w:val="24"/>
              </w:rPr>
            </w:pPr>
          </w:p>
        </w:tc>
        <w:tc>
          <w:tcPr>
            <w:tcW w:w="1559" w:type="dxa"/>
            <w:tcBorders>
              <w:top w:val="single" w:sz="4" w:space="0" w:color="auto"/>
              <w:left w:val="nil"/>
              <w:bottom w:val="single" w:sz="8" w:space="0" w:color="auto"/>
              <w:right w:val="single" w:sz="8" w:space="0" w:color="auto"/>
            </w:tcBorders>
            <w:vAlign w:val="center"/>
          </w:tcPr>
          <w:p w:rsidR="00726A55" w:rsidRPr="004674B7" w:rsidRDefault="00726A55" w:rsidP="00A07CAB">
            <w:pPr>
              <w:spacing w:before="120"/>
              <w:ind w:leftChars="-37" w:left="-77" w:hanging="1"/>
              <w:rPr>
                <w:b/>
                <w:bCs/>
                <w:sz w:val="24"/>
              </w:rPr>
            </w:pPr>
            <w:r w:rsidRPr="004674B7">
              <w:rPr>
                <w:b/>
                <w:bCs/>
                <w:sz w:val="24"/>
              </w:rPr>
              <w:t>固定电话</w:t>
            </w:r>
          </w:p>
        </w:tc>
        <w:tc>
          <w:tcPr>
            <w:tcW w:w="1823" w:type="dxa"/>
            <w:tcBorders>
              <w:top w:val="single" w:sz="4" w:space="0" w:color="auto"/>
              <w:left w:val="nil"/>
              <w:bottom w:val="single" w:sz="8" w:space="0" w:color="auto"/>
              <w:right w:val="single" w:sz="8" w:space="0" w:color="auto"/>
            </w:tcBorders>
            <w:vAlign w:val="center"/>
          </w:tcPr>
          <w:p w:rsidR="00726A55" w:rsidRPr="004674B7" w:rsidRDefault="00726A55" w:rsidP="00A07CAB">
            <w:pPr>
              <w:spacing w:before="120"/>
              <w:ind w:leftChars="-37" w:left="-77" w:hanging="1"/>
              <w:rPr>
                <w:sz w:val="24"/>
              </w:rPr>
            </w:pPr>
          </w:p>
        </w:tc>
        <w:tc>
          <w:tcPr>
            <w:tcW w:w="1587" w:type="dxa"/>
            <w:tcBorders>
              <w:top w:val="single" w:sz="4" w:space="0" w:color="auto"/>
              <w:left w:val="nil"/>
              <w:bottom w:val="single" w:sz="8" w:space="0" w:color="auto"/>
              <w:right w:val="single" w:sz="8" w:space="0" w:color="auto"/>
            </w:tcBorders>
            <w:vAlign w:val="center"/>
          </w:tcPr>
          <w:p w:rsidR="00726A55" w:rsidRPr="004674B7" w:rsidRDefault="00726A55" w:rsidP="00A07CAB">
            <w:pPr>
              <w:spacing w:before="120"/>
              <w:ind w:leftChars="-37" w:left="-77" w:hanging="1"/>
              <w:rPr>
                <w:b/>
                <w:bCs/>
                <w:sz w:val="24"/>
              </w:rPr>
            </w:pPr>
            <w:r w:rsidRPr="004674B7">
              <w:rPr>
                <w:b/>
                <w:bCs/>
                <w:sz w:val="24"/>
              </w:rPr>
              <w:t>传真电话</w:t>
            </w:r>
          </w:p>
        </w:tc>
        <w:tc>
          <w:tcPr>
            <w:tcW w:w="2027" w:type="dxa"/>
            <w:tcBorders>
              <w:top w:val="single" w:sz="4" w:space="0" w:color="auto"/>
              <w:left w:val="nil"/>
              <w:bottom w:val="single" w:sz="8" w:space="0" w:color="auto"/>
              <w:right w:val="single" w:sz="8" w:space="0" w:color="auto"/>
            </w:tcBorders>
            <w:vAlign w:val="center"/>
          </w:tcPr>
          <w:p w:rsidR="00726A55" w:rsidRPr="004674B7" w:rsidRDefault="00726A55" w:rsidP="00A07CAB">
            <w:pPr>
              <w:spacing w:before="120"/>
              <w:ind w:leftChars="-37" w:left="-77" w:hanging="1"/>
              <w:rPr>
                <w:sz w:val="24"/>
              </w:rPr>
            </w:pPr>
          </w:p>
        </w:tc>
      </w:tr>
      <w:tr w:rsidR="00726A55" w:rsidRPr="004674B7" w:rsidTr="00A07CAB">
        <w:trPr>
          <w:trHeight w:val="680"/>
          <w:jc w:val="center"/>
        </w:trPr>
        <w:tc>
          <w:tcPr>
            <w:tcW w:w="2132" w:type="dxa"/>
            <w:vMerge/>
            <w:tcBorders>
              <w:top w:val="nil"/>
              <w:left w:val="single" w:sz="8" w:space="0" w:color="auto"/>
              <w:bottom w:val="single" w:sz="8" w:space="0" w:color="auto"/>
              <w:right w:val="single" w:sz="8" w:space="0" w:color="auto"/>
            </w:tcBorders>
            <w:vAlign w:val="center"/>
          </w:tcPr>
          <w:p w:rsidR="00726A55" w:rsidRPr="004674B7" w:rsidRDefault="00726A55" w:rsidP="00A07CAB">
            <w:pPr>
              <w:spacing w:before="120"/>
              <w:ind w:leftChars="-37" w:left="-77" w:hanging="1"/>
              <w:jc w:val="center"/>
              <w:rPr>
                <w:b/>
                <w:bCs/>
                <w:sz w:val="24"/>
              </w:rPr>
            </w:pPr>
          </w:p>
        </w:tc>
        <w:tc>
          <w:tcPr>
            <w:tcW w:w="1559" w:type="dxa"/>
            <w:tcBorders>
              <w:top w:val="nil"/>
              <w:left w:val="nil"/>
              <w:bottom w:val="single" w:sz="8" w:space="0" w:color="auto"/>
              <w:right w:val="single" w:sz="8" w:space="0" w:color="auto"/>
            </w:tcBorders>
            <w:vAlign w:val="center"/>
          </w:tcPr>
          <w:p w:rsidR="00726A55" w:rsidRPr="004674B7" w:rsidRDefault="00726A55" w:rsidP="00A07CAB">
            <w:pPr>
              <w:spacing w:before="120"/>
              <w:ind w:leftChars="-37" w:left="-77" w:hanging="1"/>
              <w:rPr>
                <w:b/>
                <w:bCs/>
                <w:sz w:val="24"/>
              </w:rPr>
            </w:pPr>
            <w:r w:rsidRPr="004674B7">
              <w:rPr>
                <w:b/>
                <w:bCs/>
                <w:sz w:val="24"/>
              </w:rPr>
              <w:t>电子邮箱</w:t>
            </w:r>
            <w:r w:rsidRPr="004674B7">
              <w:rPr>
                <w:b/>
                <w:bCs/>
                <w:sz w:val="24"/>
              </w:rPr>
              <w:t>1</w:t>
            </w:r>
          </w:p>
        </w:tc>
        <w:tc>
          <w:tcPr>
            <w:tcW w:w="1823" w:type="dxa"/>
            <w:tcBorders>
              <w:top w:val="nil"/>
              <w:left w:val="nil"/>
              <w:bottom w:val="single" w:sz="8" w:space="0" w:color="auto"/>
              <w:right w:val="single" w:sz="8" w:space="0" w:color="auto"/>
            </w:tcBorders>
            <w:vAlign w:val="center"/>
          </w:tcPr>
          <w:p w:rsidR="00726A55" w:rsidRPr="004674B7" w:rsidRDefault="00726A55" w:rsidP="00A07CAB">
            <w:pPr>
              <w:spacing w:before="120"/>
              <w:ind w:leftChars="-37" w:left="-77" w:hanging="1"/>
              <w:rPr>
                <w:sz w:val="24"/>
              </w:rPr>
            </w:pPr>
          </w:p>
        </w:tc>
        <w:tc>
          <w:tcPr>
            <w:tcW w:w="1587" w:type="dxa"/>
            <w:tcBorders>
              <w:top w:val="nil"/>
              <w:left w:val="nil"/>
              <w:bottom w:val="single" w:sz="8" w:space="0" w:color="auto"/>
              <w:right w:val="single" w:sz="8" w:space="0" w:color="auto"/>
            </w:tcBorders>
            <w:vAlign w:val="center"/>
          </w:tcPr>
          <w:p w:rsidR="00726A55" w:rsidRPr="004674B7" w:rsidRDefault="00726A55" w:rsidP="00A07CAB">
            <w:pPr>
              <w:spacing w:before="120"/>
              <w:ind w:leftChars="-37" w:left="-77" w:hanging="1"/>
              <w:rPr>
                <w:b/>
                <w:bCs/>
                <w:sz w:val="24"/>
              </w:rPr>
            </w:pPr>
            <w:r w:rsidRPr="004674B7">
              <w:rPr>
                <w:b/>
                <w:bCs/>
                <w:sz w:val="24"/>
              </w:rPr>
              <w:t>电子邮箱</w:t>
            </w:r>
            <w:r w:rsidRPr="004674B7">
              <w:rPr>
                <w:b/>
                <w:bCs/>
                <w:sz w:val="24"/>
              </w:rPr>
              <w:t>2</w:t>
            </w:r>
          </w:p>
        </w:tc>
        <w:tc>
          <w:tcPr>
            <w:tcW w:w="2027" w:type="dxa"/>
            <w:tcBorders>
              <w:top w:val="nil"/>
              <w:left w:val="nil"/>
              <w:bottom w:val="single" w:sz="8" w:space="0" w:color="auto"/>
              <w:right w:val="single" w:sz="8" w:space="0" w:color="auto"/>
            </w:tcBorders>
            <w:vAlign w:val="center"/>
          </w:tcPr>
          <w:p w:rsidR="00726A55" w:rsidRPr="004674B7" w:rsidRDefault="00726A55" w:rsidP="00A07CAB">
            <w:pPr>
              <w:spacing w:before="120"/>
              <w:ind w:leftChars="-37" w:left="-77" w:hanging="1"/>
              <w:rPr>
                <w:sz w:val="24"/>
              </w:rPr>
            </w:pPr>
          </w:p>
        </w:tc>
      </w:tr>
      <w:tr w:rsidR="00726A55" w:rsidRPr="004674B7" w:rsidTr="00A07CAB">
        <w:trPr>
          <w:trHeight w:val="680"/>
          <w:jc w:val="center"/>
        </w:trPr>
        <w:tc>
          <w:tcPr>
            <w:tcW w:w="2132" w:type="dxa"/>
            <w:tcBorders>
              <w:top w:val="nil"/>
              <w:left w:val="single" w:sz="8" w:space="0" w:color="auto"/>
              <w:bottom w:val="single" w:sz="8" w:space="0" w:color="auto"/>
              <w:right w:val="single" w:sz="8" w:space="0" w:color="auto"/>
            </w:tcBorders>
            <w:vAlign w:val="center"/>
          </w:tcPr>
          <w:p w:rsidR="00726A55" w:rsidRPr="004674B7" w:rsidRDefault="00726A55" w:rsidP="00A07CAB">
            <w:pPr>
              <w:spacing w:before="120"/>
              <w:ind w:leftChars="-37" w:left="-77" w:hanging="1"/>
              <w:jc w:val="center"/>
              <w:rPr>
                <w:sz w:val="24"/>
              </w:rPr>
            </w:pPr>
            <w:r w:rsidRPr="004674B7">
              <w:rPr>
                <w:b/>
                <w:bCs/>
                <w:sz w:val="24"/>
              </w:rPr>
              <w:t>项目名称</w:t>
            </w:r>
          </w:p>
        </w:tc>
        <w:tc>
          <w:tcPr>
            <w:tcW w:w="6996" w:type="dxa"/>
            <w:gridSpan w:val="4"/>
            <w:tcBorders>
              <w:top w:val="single" w:sz="8" w:space="0" w:color="auto"/>
              <w:left w:val="nil"/>
              <w:bottom w:val="single" w:sz="8" w:space="0" w:color="auto"/>
              <w:right w:val="single" w:sz="8" w:space="0" w:color="000000"/>
            </w:tcBorders>
            <w:vAlign w:val="center"/>
          </w:tcPr>
          <w:p w:rsidR="00726A55" w:rsidRPr="004674B7" w:rsidRDefault="00726A55" w:rsidP="00A07CAB">
            <w:pPr>
              <w:spacing w:before="120"/>
              <w:ind w:leftChars="-37" w:left="-77" w:hanging="1"/>
              <w:rPr>
                <w:szCs w:val="21"/>
              </w:rPr>
            </w:pPr>
          </w:p>
        </w:tc>
      </w:tr>
      <w:tr w:rsidR="00726A55" w:rsidRPr="004674B7" w:rsidTr="00A07CAB">
        <w:trPr>
          <w:trHeight w:val="680"/>
          <w:jc w:val="center"/>
        </w:trPr>
        <w:tc>
          <w:tcPr>
            <w:tcW w:w="2132" w:type="dxa"/>
            <w:tcBorders>
              <w:top w:val="nil"/>
              <w:left w:val="single" w:sz="8" w:space="0" w:color="auto"/>
              <w:bottom w:val="single" w:sz="4" w:space="0" w:color="auto"/>
              <w:right w:val="single" w:sz="8" w:space="0" w:color="auto"/>
            </w:tcBorders>
            <w:vAlign w:val="center"/>
          </w:tcPr>
          <w:p w:rsidR="00726A55" w:rsidRPr="004674B7" w:rsidRDefault="00726A55" w:rsidP="00A07CAB">
            <w:pPr>
              <w:spacing w:before="120"/>
              <w:ind w:leftChars="-37" w:left="-77" w:hanging="1"/>
              <w:jc w:val="center"/>
              <w:rPr>
                <w:b/>
                <w:bCs/>
                <w:sz w:val="24"/>
              </w:rPr>
            </w:pPr>
            <w:r w:rsidRPr="004674B7">
              <w:rPr>
                <w:b/>
                <w:bCs/>
                <w:sz w:val="24"/>
              </w:rPr>
              <w:t>联系人签名并</w:t>
            </w:r>
          </w:p>
          <w:p w:rsidR="00726A55" w:rsidRPr="004674B7" w:rsidRDefault="00726A55" w:rsidP="00A07CAB">
            <w:pPr>
              <w:spacing w:before="120"/>
              <w:ind w:leftChars="-37" w:left="-77" w:hanging="1"/>
              <w:jc w:val="center"/>
              <w:rPr>
                <w:b/>
                <w:bCs/>
                <w:sz w:val="24"/>
              </w:rPr>
            </w:pPr>
            <w:r w:rsidRPr="004674B7">
              <w:rPr>
                <w:b/>
                <w:bCs/>
                <w:sz w:val="24"/>
              </w:rPr>
              <w:t>加盖单位公章</w:t>
            </w:r>
          </w:p>
        </w:tc>
        <w:tc>
          <w:tcPr>
            <w:tcW w:w="6996" w:type="dxa"/>
            <w:gridSpan w:val="4"/>
            <w:tcBorders>
              <w:top w:val="single" w:sz="8" w:space="0" w:color="auto"/>
              <w:left w:val="nil"/>
              <w:bottom w:val="nil"/>
              <w:right w:val="single" w:sz="8" w:space="0" w:color="000000"/>
            </w:tcBorders>
          </w:tcPr>
          <w:p w:rsidR="00726A55" w:rsidRPr="004674B7" w:rsidRDefault="00726A55" w:rsidP="00A07CAB">
            <w:pPr>
              <w:spacing w:before="120" w:line="520" w:lineRule="exact"/>
              <w:ind w:leftChars="-37" w:left="-77" w:hanging="1"/>
              <w:rPr>
                <w:szCs w:val="21"/>
              </w:rPr>
            </w:pPr>
          </w:p>
          <w:p w:rsidR="00726A55" w:rsidRPr="004674B7" w:rsidRDefault="00726A55" w:rsidP="00A07CAB">
            <w:pPr>
              <w:spacing w:before="120" w:line="520" w:lineRule="exact"/>
              <w:ind w:leftChars="-37" w:left="-77" w:hanging="1"/>
              <w:rPr>
                <w:szCs w:val="21"/>
              </w:rPr>
            </w:pPr>
          </w:p>
          <w:p w:rsidR="00726A55" w:rsidRPr="004674B7" w:rsidRDefault="00726A55" w:rsidP="00A07CAB">
            <w:pPr>
              <w:spacing w:before="120" w:line="520" w:lineRule="exact"/>
              <w:ind w:leftChars="-37" w:left="-77" w:hanging="1"/>
              <w:rPr>
                <w:sz w:val="24"/>
              </w:rPr>
            </w:pPr>
            <w:r w:rsidRPr="004674B7">
              <w:rPr>
                <w:sz w:val="24"/>
              </w:rPr>
              <w:t>联系人：</w:t>
            </w:r>
            <w:r w:rsidRPr="004674B7">
              <w:rPr>
                <w:sz w:val="24"/>
              </w:rPr>
              <w:t xml:space="preserve"> </w:t>
            </w:r>
          </w:p>
          <w:p w:rsidR="00726A55" w:rsidRPr="004674B7" w:rsidRDefault="00726A55" w:rsidP="00A07CAB">
            <w:pPr>
              <w:spacing w:before="120" w:line="520" w:lineRule="exact"/>
              <w:ind w:leftChars="-37" w:left="-77" w:hanging="1"/>
              <w:rPr>
                <w:sz w:val="24"/>
              </w:rPr>
            </w:pPr>
            <w:r w:rsidRPr="004674B7">
              <w:rPr>
                <w:sz w:val="24"/>
              </w:rPr>
              <w:t xml:space="preserve">                            (</w:t>
            </w:r>
            <w:r w:rsidRPr="004674B7">
              <w:rPr>
                <w:sz w:val="24"/>
              </w:rPr>
              <w:t>签名</w:t>
            </w:r>
            <w:r w:rsidRPr="004674B7">
              <w:rPr>
                <w:sz w:val="24"/>
              </w:rPr>
              <w:t>)</w:t>
            </w:r>
          </w:p>
          <w:p w:rsidR="00726A55" w:rsidRPr="004674B7" w:rsidRDefault="00726A55" w:rsidP="00A07CAB">
            <w:pPr>
              <w:spacing w:before="120" w:line="520" w:lineRule="exact"/>
              <w:ind w:leftChars="-37" w:left="-77" w:hanging="1"/>
              <w:rPr>
                <w:sz w:val="24"/>
              </w:rPr>
            </w:pPr>
            <w:r w:rsidRPr="004674B7">
              <w:rPr>
                <w:sz w:val="24"/>
              </w:rPr>
              <w:t xml:space="preserve">                                    </w:t>
            </w:r>
            <w:r w:rsidRPr="004674B7">
              <w:rPr>
                <w:sz w:val="24"/>
              </w:rPr>
              <w:t>年</w:t>
            </w:r>
            <w:r w:rsidRPr="004674B7">
              <w:rPr>
                <w:sz w:val="24"/>
              </w:rPr>
              <w:t xml:space="preserve">   </w:t>
            </w:r>
            <w:r w:rsidRPr="004674B7">
              <w:rPr>
                <w:sz w:val="24"/>
              </w:rPr>
              <w:t>月</w:t>
            </w:r>
            <w:r w:rsidRPr="004674B7">
              <w:rPr>
                <w:sz w:val="24"/>
              </w:rPr>
              <w:t xml:space="preserve">   </w:t>
            </w:r>
            <w:r w:rsidRPr="004674B7">
              <w:rPr>
                <w:sz w:val="24"/>
              </w:rPr>
              <w:t>日</w:t>
            </w:r>
          </w:p>
          <w:p w:rsidR="00726A55" w:rsidRPr="004674B7" w:rsidRDefault="00726A55" w:rsidP="00A07CAB">
            <w:pPr>
              <w:spacing w:before="120"/>
              <w:ind w:leftChars="-37" w:left="-77" w:hanging="1"/>
              <w:jc w:val="center"/>
              <w:rPr>
                <w:b/>
                <w:bCs/>
                <w:szCs w:val="21"/>
              </w:rPr>
            </w:pPr>
            <w:r w:rsidRPr="004674B7">
              <w:rPr>
                <w:sz w:val="24"/>
              </w:rPr>
              <w:t xml:space="preserve">                 </w:t>
            </w:r>
            <w:r w:rsidRPr="004674B7">
              <w:rPr>
                <w:sz w:val="24"/>
              </w:rPr>
              <w:t>（加盖公章）</w:t>
            </w:r>
          </w:p>
        </w:tc>
      </w:tr>
      <w:tr w:rsidR="00726A55" w:rsidRPr="004674B7" w:rsidTr="00A07CAB">
        <w:trPr>
          <w:trHeight w:val="680"/>
          <w:jc w:val="center"/>
        </w:trPr>
        <w:tc>
          <w:tcPr>
            <w:tcW w:w="2132" w:type="dxa"/>
            <w:tcBorders>
              <w:top w:val="single" w:sz="4" w:space="0" w:color="auto"/>
              <w:left w:val="single" w:sz="8" w:space="0" w:color="auto"/>
              <w:bottom w:val="single" w:sz="4" w:space="0" w:color="auto"/>
              <w:right w:val="single" w:sz="8" w:space="0" w:color="auto"/>
            </w:tcBorders>
            <w:vAlign w:val="center"/>
          </w:tcPr>
          <w:p w:rsidR="00726A55" w:rsidRPr="004674B7" w:rsidRDefault="00726A55" w:rsidP="00A07CAB">
            <w:pPr>
              <w:spacing w:before="120"/>
              <w:ind w:leftChars="-37" w:left="-77" w:hanging="1"/>
              <w:jc w:val="center"/>
              <w:rPr>
                <w:b/>
                <w:bCs/>
                <w:sz w:val="24"/>
              </w:rPr>
            </w:pPr>
            <w:r w:rsidRPr="004674B7">
              <w:rPr>
                <w:b/>
                <w:bCs/>
                <w:sz w:val="24"/>
              </w:rPr>
              <w:t>备注</w:t>
            </w:r>
          </w:p>
          <w:p w:rsidR="00726A55" w:rsidRPr="004674B7" w:rsidRDefault="00726A55" w:rsidP="00A07CAB">
            <w:pPr>
              <w:spacing w:before="120"/>
              <w:ind w:leftChars="-37" w:left="-77" w:hanging="1"/>
              <w:jc w:val="center"/>
              <w:rPr>
                <w:b/>
                <w:bCs/>
                <w:sz w:val="24"/>
              </w:rPr>
            </w:pPr>
            <w:r w:rsidRPr="004674B7">
              <w:rPr>
                <w:sz w:val="24"/>
              </w:rPr>
              <w:t>（由</w:t>
            </w:r>
            <w:r>
              <w:rPr>
                <w:sz w:val="24"/>
              </w:rPr>
              <w:t>招商</w:t>
            </w:r>
            <w:r w:rsidRPr="004674B7">
              <w:rPr>
                <w:sz w:val="24"/>
              </w:rPr>
              <w:t>方填写）</w:t>
            </w:r>
          </w:p>
        </w:tc>
        <w:tc>
          <w:tcPr>
            <w:tcW w:w="6996" w:type="dxa"/>
            <w:gridSpan w:val="4"/>
            <w:tcBorders>
              <w:top w:val="single" w:sz="8" w:space="0" w:color="auto"/>
              <w:left w:val="nil"/>
              <w:bottom w:val="single" w:sz="4" w:space="0" w:color="auto"/>
              <w:right w:val="single" w:sz="8" w:space="0" w:color="000000"/>
            </w:tcBorders>
          </w:tcPr>
          <w:p w:rsidR="00726A55" w:rsidRPr="004674B7" w:rsidRDefault="00726A55" w:rsidP="00A07CAB">
            <w:pPr>
              <w:spacing w:before="120"/>
              <w:ind w:leftChars="-37" w:left="-77" w:hanging="1"/>
              <w:rPr>
                <w:szCs w:val="21"/>
              </w:rPr>
            </w:pPr>
          </w:p>
          <w:p w:rsidR="00726A55" w:rsidRPr="004674B7" w:rsidRDefault="00726A55" w:rsidP="00A07CAB">
            <w:pPr>
              <w:spacing w:before="120"/>
              <w:ind w:leftChars="-37" w:left="-77" w:hanging="1"/>
              <w:rPr>
                <w:szCs w:val="21"/>
              </w:rPr>
            </w:pPr>
          </w:p>
          <w:p w:rsidR="00726A55" w:rsidRPr="004674B7" w:rsidRDefault="00726A55" w:rsidP="00A07CAB">
            <w:pPr>
              <w:spacing w:before="120"/>
              <w:ind w:leftChars="-37" w:left="-77" w:hanging="1"/>
              <w:rPr>
                <w:szCs w:val="21"/>
              </w:rPr>
            </w:pPr>
          </w:p>
          <w:p w:rsidR="00726A55" w:rsidRPr="004674B7" w:rsidRDefault="00726A55" w:rsidP="00A07CAB">
            <w:pPr>
              <w:spacing w:before="120"/>
              <w:ind w:leftChars="-37" w:left="-77" w:hanging="1"/>
              <w:rPr>
                <w:szCs w:val="21"/>
              </w:rPr>
            </w:pPr>
          </w:p>
          <w:p w:rsidR="00726A55" w:rsidRPr="004674B7" w:rsidRDefault="00726A55" w:rsidP="00A07CAB">
            <w:pPr>
              <w:spacing w:before="120"/>
              <w:ind w:leftChars="-37" w:left="-77" w:hanging="1"/>
              <w:rPr>
                <w:szCs w:val="21"/>
              </w:rPr>
            </w:pPr>
          </w:p>
        </w:tc>
      </w:tr>
    </w:tbl>
    <w:p w:rsidR="00EF766D" w:rsidRPr="00726A55" w:rsidRDefault="00EF766D" w:rsidP="00D675DA">
      <w:pPr>
        <w:spacing w:line="574" w:lineRule="exact"/>
      </w:pPr>
    </w:p>
    <w:sectPr w:rsidR="00EF766D" w:rsidRPr="00726A55" w:rsidSect="00294529">
      <w:headerReference w:type="first" r:id="rId8"/>
      <w:pgSz w:w="11907" w:h="16840"/>
      <w:pgMar w:top="2098" w:right="1474" w:bottom="1985" w:left="1588" w:header="567" w:footer="737"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5F24" w:rsidRDefault="00BE5F24" w:rsidP="00EA1E3D">
      <w:r>
        <w:separator/>
      </w:r>
    </w:p>
  </w:endnote>
  <w:endnote w:type="continuationSeparator" w:id="1">
    <w:p w:rsidR="00BE5F24" w:rsidRDefault="00BE5F24" w:rsidP="00EA1E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文鼎CS书宋二">
    <w:altName w:val="宋体"/>
    <w:charset w:val="86"/>
    <w:family w:val="modern"/>
    <w:pitch w:val="default"/>
    <w:sig w:usb0="00000001" w:usb1="080E0000" w:usb2="00000010" w:usb3="00000000" w:csb0="00040000" w:csb1="00000000"/>
  </w:font>
  <w:font w:name="_GB2312">
    <w:altName w:val="Times New Roman"/>
    <w:charset w:val="00"/>
    <w:family w:val="roman"/>
    <w:pitch w:val="default"/>
    <w:sig w:usb0="00000000" w:usb1="00000000" w:usb2="00000000" w:usb3="00000000" w:csb0="00040001" w:csb1="00000000"/>
  </w:font>
  <w:font w:name="华文细黑">
    <w:panose1 w:val="02010600040101010101"/>
    <w:charset w:val="86"/>
    <w:family w:val="auto"/>
    <w:pitch w:val="variable"/>
    <w:sig w:usb0="00000287" w:usb1="080F0000" w:usb2="00000010" w:usb3="00000000" w:csb0="0004009F" w:csb1="00000000"/>
  </w:font>
  <w:font w:name="方正小标宋简体">
    <w:panose1 w:val="03000509000000000000"/>
    <w:charset w:val="86"/>
    <w:family w:val="script"/>
    <w:pitch w:val="fixed"/>
    <w:sig w:usb0="00000001" w:usb1="080E0000" w:usb2="00000010" w:usb3="00000000" w:csb0="00040000" w:csb1="00000000"/>
  </w:font>
  <w:font w:name="方正隶二简体">
    <w:altName w:val="宋体"/>
    <w:charset w:val="86"/>
    <w:family w:val="script"/>
    <w:pitch w:val="default"/>
    <w:sig w:usb0="00000000" w:usb1="0000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5F24" w:rsidRDefault="00BE5F24" w:rsidP="00EA1E3D">
      <w:r>
        <w:separator/>
      </w:r>
    </w:p>
  </w:footnote>
  <w:footnote w:type="continuationSeparator" w:id="1">
    <w:p w:rsidR="00BE5F24" w:rsidRDefault="00BE5F24" w:rsidP="00EA1E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F24" w:rsidRDefault="00BE5F24" w:rsidP="00294529">
    <w:pPr>
      <w:ind w:right="420" w:firstLineChars="442" w:firstLine="928"/>
      <w:rPr>
        <w:rFonts w:ascii="方正隶二简体" w:eastAsia="方正隶二简体" w:hAnsi="宋体"/>
        <w:b/>
        <w:color w:val="FF0000"/>
      </w:rPr>
    </w:pPr>
    <w:r w:rsidRPr="007172E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5" type="#_x0000_t75" alt="公司新的logo标识" style="position:absolute;left:0;text-align:left;margin-left:6.85pt;margin-top:-15.6pt;width:40.45pt;height:62.4pt;z-index:251660288;visibility:visible">
          <v:imagedata r:id="rId1" o:title=""/>
        </v:shape>
      </w:pict>
    </w:r>
    <w:r>
      <w:rPr>
        <w:rFonts w:ascii="方正隶二简体" w:eastAsia="方正隶二简体" w:hAnsi="宋体" w:hint="eastAsia"/>
        <w:b/>
        <w:color w:val="FF0000"/>
      </w:rPr>
      <w:t>中铁特货运输有限责任公司广州机械保温车辆段中铁特货运输有限责任公司广州机械保温车辆段</w:t>
    </w:r>
    <w:r>
      <w:rPr>
        <w:rFonts w:ascii="方正隶二简体" w:eastAsia="方正隶二简体" w:hAnsi="宋体"/>
        <w:b/>
        <w:color w:val="FF0000"/>
      </w:rPr>
      <w:t xml:space="preserve">                </w:t>
    </w:r>
    <w:r>
      <w:rPr>
        <w:rFonts w:ascii="宋体" w:hAnsi="宋体"/>
        <w:color w:val="0000FF"/>
        <w:szCs w:val="21"/>
      </w:rPr>
      <w:t>GX12513033</w:t>
    </w:r>
  </w:p>
  <w:p w:rsidR="00BE5F24" w:rsidRDefault="00BE5F24">
    <w:pPr>
      <w:pStyle w:val="af6"/>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13" o:spid="_x0000_s1027" type="#_x0000_t136" style="position:absolute;left:0;text-align:left;margin-left:48.4pt;margin-top:2pt;width:126pt;height:7.8pt;z-index:-251654144" fillcolor="blue" strokecolor="blue">
          <v:textpath style="font-family:&quot;黑体&quot;;font-size:8pt;v-text-align:stretch-justify" trim="t" fitpath="t" string="GUANGZHOU GAOXIN PROJECT MANAGEMENT CO.，LTD."/>
          <o:lock v:ext="edit" text="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a"/>
      <w:lvlText w:val="%1."/>
      <w:lvlJc w:val="left"/>
      <w:pPr>
        <w:tabs>
          <w:tab w:val="left" w:pos="2040"/>
        </w:tabs>
        <w:ind w:left="2040" w:hanging="360"/>
      </w:pPr>
      <w:rPr>
        <w:rFonts w:cs="Times New Roman"/>
      </w:rPr>
    </w:lvl>
  </w:abstractNum>
  <w:abstractNum w:abstractNumId="1">
    <w:nsid w:val="FFFFFF7D"/>
    <w:multiLevelType w:val="singleLevel"/>
    <w:tmpl w:val="FFFFFF7D"/>
    <w:lvl w:ilvl="0">
      <w:start w:val="1"/>
      <w:numFmt w:val="decimal"/>
      <w:pStyle w:val="a0"/>
      <w:lvlText w:val="%1."/>
      <w:lvlJc w:val="left"/>
      <w:pPr>
        <w:tabs>
          <w:tab w:val="left" w:pos="1620"/>
        </w:tabs>
        <w:ind w:left="1620" w:hanging="360"/>
      </w:pPr>
      <w:rPr>
        <w:rFonts w:cs="Times New Roman"/>
      </w:rPr>
    </w:lvl>
  </w:abstractNum>
  <w:abstractNum w:abstractNumId="2">
    <w:nsid w:val="FFFFFF7E"/>
    <w:multiLevelType w:val="singleLevel"/>
    <w:tmpl w:val="FFFFFF7E"/>
    <w:lvl w:ilvl="0">
      <w:start w:val="1"/>
      <w:numFmt w:val="decimal"/>
      <w:lvlText w:val="%1."/>
      <w:lvlJc w:val="left"/>
      <w:pPr>
        <w:tabs>
          <w:tab w:val="left" w:pos="1200"/>
        </w:tabs>
        <w:ind w:left="1200" w:hanging="360"/>
      </w:pPr>
      <w:rPr>
        <w:rFonts w:cs="Times New Roman"/>
      </w:rPr>
    </w:lvl>
  </w:abstractNum>
  <w:abstractNum w:abstractNumId="3">
    <w:nsid w:val="FFFFFF7F"/>
    <w:multiLevelType w:val="singleLevel"/>
    <w:tmpl w:val="FFFFFF7F"/>
    <w:lvl w:ilvl="0">
      <w:start w:val="1"/>
      <w:numFmt w:val="decimal"/>
      <w:lvlText w:val="%1."/>
      <w:lvlJc w:val="left"/>
      <w:pPr>
        <w:tabs>
          <w:tab w:val="left" w:pos="780"/>
        </w:tabs>
        <w:ind w:left="780" w:hanging="360"/>
      </w:pPr>
      <w:rPr>
        <w:rFonts w:cs="Times New Roman"/>
      </w:rPr>
    </w:lvl>
  </w:abstractNum>
  <w:abstractNum w:abstractNumId="4">
    <w:nsid w:val="FFFFFF80"/>
    <w:multiLevelType w:val="singleLevel"/>
    <w:tmpl w:val="FFFFFF80"/>
    <w:lvl w:ilvl="0">
      <w:start w:val="1"/>
      <w:numFmt w:val="bullet"/>
      <w:pStyle w:val="3"/>
      <w:lvlText w:val=""/>
      <w:lvlJc w:val="left"/>
      <w:pPr>
        <w:tabs>
          <w:tab w:val="left" w:pos="2040"/>
        </w:tabs>
        <w:ind w:left="2040" w:hanging="360"/>
      </w:pPr>
      <w:rPr>
        <w:rFonts w:ascii="Wingdings" w:hAnsi="Wingdings" w:hint="default"/>
      </w:rPr>
    </w:lvl>
  </w:abstractNum>
  <w:abstractNum w:abstractNumId="5">
    <w:nsid w:val="FFFFFF81"/>
    <w:multiLevelType w:val="singleLevel"/>
    <w:tmpl w:val="FFFFFF81"/>
    <w:lvl w:ilvl="0">
      <w:start w:val="1"/>
      <w:numFmt w:val="bullet"/>
      <w:lvlText w:val=""/>
      <w:lvlJc w:val="left"/>
      <w:pPr>
        <w:tabs>
          <w:tab w:val="left" w:pos="1620"/>
        </w:tabs>
        <w:ind w:left="1620" w:hanging="360"/>
      </w:pPr>
      <w:rPr>
        <w:rFonts w:ascii="Wingdings" w:hAnsi="Wingdings" w:hint="default"/>
      </w:rPr>
    </w:lvl>
  </w:abstractNum>
  <w:abstractNum w:abstractNumId="6">
    <w:nsid w:val="FFFFFF82"/>
    <w:multiLevelType w:val="singleLevel"/>
    <w:tmpl w:val="63566D22"/>
    <w:lvl w:ilvl="0">
      <w:start w:val="1"/>
      <w:numFmt w:val="bullet"/>
      <w:pStyle w:val="a1"/>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a2"/>
      <w:lvlText w:val=""/>
      <w:lvlJc w:val="left"/>
      <w:pPr>
        <w:tabs>
          <w:tab w:val="left" w:pos="780"/>
        </w:tabs>
        <w:ind w:left="780" w:hanging="360"/>
      </w:pPr>
      <w:rPr>
        <w:rFonts w:ascii="Wingdings" w:hAnsi="Wingdings" w:hint="default"/>
      </w:rPr>
    </w:lvl>
  </w:abstractNum>
  <w:abstractNum w:abstractNumId="8">
    <w:nsid w:val="FFFFFF88"/>
    <w:multiLevelType w:val="singleLevel"/>
    <w:tmpl w:val="FFFFFF88"/>
    <w:lvl w:ilvl="0">
      <w:start w:val="1"/>
      <w:numFmt w:val="decimal"/>
      <w:pStyle w:val="a3"/>
      <w:lvlText w:val="%1."/>
      <w:lvlJc w:val="left"/>
      <w:pPr>
        <w:tabs>
          <w:tab w:val="left" w:pos="360"/>
        </w:tabs>
        <w:ind w:left="360" w:hanging="360"/>
      </w:pPr>
      <w:rPr>
        <w:rFonts w:cs="Times New Roman"/>
      </w:rPr>
    </w:lvl>
  </w:abstractNum>
  <w:abstractNum w:abstractNumId="9">
    <w:nsid w:val="0000002A"/>
    <w:multiLevelType w:val="singleLevel"/>
    <w:tmpl w:val="0000002A"/>
    <w:lvl w:ilvl="0">
      <w:start w:val="1"/>
      <w:numFmt w:val="decimal"/>
      <w:suff w:val="nothing"/>
      <w:lvlText w:val="%1）"/>
      <w:lvlJc w:val="left"/>
      <w:rPr>
        <w:rFonts w:cs="Times New Roman"/>
      </w:rPr>
    </w:lvl>
  </w:abstractNum>
  <w:abstractNum w:abstractNumId="10">
    <w:nsid w:val="0153714A"/>
    <w:multiLevelType w:val="multilevel"/>
    <w:tmpl w:val="E2902BF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2BF1867"/>
    <w:multiLevelType w:val="multilevel"/>
    <w:tmpl w:val="02BF1867"/>
    <w:lvl w:ilvl="0">
      <w:start w:val="1"/>
      <w:numFmt w:val="decimal"/>
      <w:lvlText w:val="%1"/>
      <w:lvlJc w:val="left"/>
      <w:pPr>
        <w:tabs>
          <w:tab w:val="left" w:pos="425"/>
        </w:tabs>
        <w:ind w:left="425" w:hanging="425"/>
      </w:pPr>
      <w:rPr>
        <w:rFonts w:cs="Times New Roman" w:hint="eastAsia"/>
      </w:rPr>
    </w:lvl>
    <w:lvl w:ilvl="1">
      <w:start w:val="1"/>
      <w:numFmt w:val="decimal"/>
      <w:lvlText w:val="%1.%2."/>
      <w:lvlJc w:val="left"/>
      <w:pPr>
        <w:tabs>
          <w:tab w:val="left" w:pos="567"/>
        </w:tabs>
        <w:ind w:left="567" w:hanging="567"/>
      </w:pPr>
      <w:rPr>
        <w:rFonts w:cs="Times New Roman" w:hint="eastAsia"/>
        <w:b w:val="0"/>
        <w:dstrike w:val="0"/>
        <w:color w:val="auto"/>
      </w:rPr>
    </w:lvl>
    <w:lvl w:ilvl="2">
      <w:start w:val="1"/>
      <w:numFmt w:val="decimal"/>
      <w:lvlText w:val="%1.%2.%3."/>
      <w:lvlJc w:val="left"/>
      <w:pPr>
        <w:tabs>
          <w:tab w:val="left" w:pos="709"/>
        </w:tabs>
        <w:ind w:left="709" w:hanging="709"/>
      </w:pPr>
      <w:rPr>
        <w:rFonts w:cs="Times New Roman" w:hint="eastAsia"/>
        <w:sz w:val="21"/>
        <w:szCs w:val="21"/>
      </w:rPr>
    </w:lvl>
    <w:lvl w:ilvl="3">
      <w:start w:val="1"/>
      <w:numFmt w:val="decimal"/>
      <w:lvlText w:val="%1.%2.%3.%4."/>
      <w:lvlJc w:val="left"/>
      <w:pPr>
        <w:tabs>
          <w:tab w:val="left" w:pos="851"/>
        </w:tabs>
        <w:ind w:left="851" w:hanging="851"/>
      </w:pPr>
      <w:rPr>
        <w:rFonts w:cs="Times New Roman" w:hint="eastAsia"/>
        <w:dstrike w:val="0"/>
      </w:rPr>
    </w:lvl>
    <w:lvl w:ilvl="4">
      <w:start w:val="1"/>
      <w:numFmt w:val="decimal"/>
      <w:lvlText w:val="%1.%2.%3.%4.%5."/>
      <w:lvlJc w:val="left"/>
      <w:pPr>
        <w:tabs>
          <w:tab w:val="left" w:pos="992"/>
        </w:tabs>
        <w:ind w:left="992" w:hanging="992"/>
      </w:pPr>
      <w:rPr>
        <w:rFonts w:cs="Times New Roman" w:hint="eastAsia"/>
      </w:rPr>
    </w:lvl>
    <w:lvl w:ilvl="5">
      <w:start w:val="1"/>
      <w:numFmt w:val="decimal"/>
      <w:lvlText w:val="%1.%2.%3.%4.%5.%6."/>
      <w:lvlJc w:val="left"/>
      <w:pPr>
        <w:tabs>
          <w:tab w:val="left" w:pos="1134"/>
        </w:tabs>
        <w:ind w:left="1134" w:hanging="1134"/>
      </w:pPr>
      <w:rPr>
        <w:rFonts w:cs="Times New Roman" w:hint="eastAsia"/>
      </w:rPr>
    </w:lvl>
    <w:lvl w:ilvl="6">
      <w:start w:val="1"/>
      <w:numFmt w:val="decimal"/>
      <w:lvlText w:val="%1.%2.%3.%4.%5.%6.%7."/>
      <w:lvlJc w:val="left"/>
      <w:pPr>
        <w:tabs>
          <w:tab w:val="left" w:pos="1276"/>
        </w:tabs>
        <w:ind w:left="1276" w:hanging="1276"/>
      </w:pPr>
      <w:rPr>
        <w:rFonts w:cs="Times New Roman" w:hint="eastAsia"/>
      </w:rPr>
    </w:lvl>
    <w:lvl w:ilvl="7">
      <w:start w:val="1"/>
      <w:numFmt w:val="decimal"/>
      <w:lvlText w:val="%1.%2.%3.%4.%5.%6.%7.%8."/>
      <w:lvlJc w:val="left"/>
      <w:pPr>
        <w:tabs>
          <w:tab w:val="left" w:pos="1418"/>
        </w:tabs>
        <w:ind w:left="1418" w:hanging="1418"/>
      </w:pPr>
      <w:rPr>
        <w:rFonts w:cs="Times New Roman" w:hint="eastAsia"/>
      </w:rPr>
    </w:lvl>
    <w:lvl w:ilvl="8">
      <w:start w:val="1"/>
      <w:numFmt w:val="decimal"/>
      <w:lvlText w:val="%1.%2.%3.%4.%5.%6.%7.%8.%9."/>
      <w:lvlJc w:val="left"/>
      <w:pPr>
        <w:tabs>
          <w:tab w:val="left" w:pos="1559"/>
        </w:tabs>
        <w:ind w:left="1559" w:hanging="1559"/>
      </w:pPr>
      <w:rPr>
        <w:rFonts w:cs="Times New Roman" w:hint="eastAsia"/>
      </w:rPr>
    </w:lvl>
  </w:abstractNum>
  <w:abstractNum w:abstractNumId="12">
    <w:nsid w:val="03406D0D"/>
    <w:multiLevelType w:val="multilevel"/>
    <w:tmpl w:val="03406D0D"/>
    <w:lvl w:ilvl="0">
      <w:start w:val="1"/>
      <w:numFmt w:val="decimal"/>
      <w:lvlText w:val="（%1）"/>
      <w:lvlJc w:val="left"/>
      <w:pPr>
        <w:tabs>
          <w:tab w:val="left" w:pos="420"/>
        </w:tabs>
        <w:ind w:left="420" w:hanging="420"/>
      </w:pPr>
      <w:rPr>
        <w:rFonts w:cs="Times New Roman" w:hint="eastAsia"/>
      </w:rPr>
    </w:lvl>
    <w:lvl w:ilvl="1">
      <w:start w:val="1"/>
      <w:numFmt w:val="decimal"/>
      <w:lvlText w:val="%2、"/>
      <w:lvlJc w:val="left"/>
      <w:pPr>
        <w:tabs>
          <w:tab w:val="left" w:pos="1981"/>
        </w:tabs>
        <w:ind w:left="1981" w:hanging="720"/>
      </w:pPr>
      <w:rPr>
        <w:rFonts w:cs="Times New Roman" w:hint="eastAsia"/>
        <w:b/>
        <w:i w:val="0"/>
      </w:rPr>
    </w:lvl>
    <w:lvl w:ilvl="2">
      <w:start w:val="1"/>
      <w:numFmt w:val="decimal"/>
      <w:lvlText w:val="(%3)"/>
      <w:lvlJc w:val="left"/>
      <w:pPr>
        <w:tabs>
          <w:tab w:val="left" w:pos="360"/>
        </w:tabs>
        <w:ind w:left="360" w:hanging="360"/>
      </w:pPr>
      <w:rPr>
        <w:rFonts w:cs="Times New Roman" w:hint="default"/>
      </w:rPr>
    </w:lvl>
    <w:lvl w:ilvl="3">
      <w:start w:val="1"/>
      <w:numFmt w:val="decimal"/>
      <w:lvlText w:val="%4."/>
      <w:lvlJc w:val="left"/>
      <w:pPr>
        <w:tabs>
          <w:tab w:val="left" w:pos="946"/>
        </w:tabs>
        <w:ind w:left="946" w:hanging="420"/>
      </w:pPr>
      <w:rPr>
        <w:rFonts w:cs="Times New Roman" w:hint="eastAsia"/>
      </w:rPr>
    </w:lvl>
    <w:lvl w:ilvl="4">
      <w:start w:val="1"/>
      <w:numFmt w:val="lowerLetter"/>
      <w:lvlText w:val="%5)"/>
      <w:lvlJc w:val="left"/>
      <w:pPr>
        <w:tabs>
          <w:tab w:val="left" w:pos="2941"/>
        </w:tabs>
        <w:ind w:left="2941" w:hanging="420"/>
      </w:pPr>
      <w:rPr>
        <w:rFonts w:cs="Times New Roman"/>
      </w:rPr>
    </w:lvl>
    <w:lvl w:ilvl="5">
      <w:start w:val="1"/>
      <w:numFmt w:val="lowerRoman"/>
      <w:lvlText w:val="%6."/>
      <w:lvlJc w:val="right"/>
      <w:pPr>
        <w:tabs>
          <w:tab w:val="left" w:pos="3361"/>
        </w:tabs>
        <w:ind w:left="3361" w:hanging="420"/>
      </w:pPr>
      <w:rPr>
        <w:rFonts w:cs="Times New Roman"/>
      </w:rPr>
    </w:lvl>
    <w:lvl w:ilvl="6">
      <w:start w:val="1"/>
      <w:numFmt w:val="decimal"/>
      <w:lvlText w:val="%7."/>
      <w:lvlJc w:val="left"/>
      <w:pPr>
        <w:tabs>
          <w:tab w:val="left" w:pos="3781"/>
        </w:tabs>
        <w:ind w:left="3781" w:hanging="420"/>
      </w:pPr>
      <w:rPr>
        <w:rFonts w:cs="Times New Roman"/>
      </w:rPr>
    </w:lvl>
    <w:lvl w:ilvl="7">
      <w:start w:val="1"/>
      <w:numFmt w:val="lowerLetter"/>
      <w:lvlText w:val="%8)"/>
      <w:lvlJc w:val="left"/>
      <w:pPr>
        <w:tabs>
          <w:tab w:val="left" w:pos="4201"/>
        </w:tabs>
        <w:ind w:left="4201" w:hanging="420"/>
      </w:pPr>
      <w:rPr>
        <w:rFonts w:cs="Times New Roman"/>
      </w:rPr>
    </w:lvl>
    <w:lvl w:ilvl="8">
      <w:start w:val="1"/>
      <w:numFmt w:val="lowerRoman"/>
      <w:lvlText w:val="%9."/>
      <w:lvlJc w:val="right"/>
      <w:pPr>
        <w:tabs>
          <w:tab w:val="left" w:pos="4621"/>
        </w:tabs>
        <w:ind w:left="4621" w:hanging="420"/>
      </w:pPr>
      <w:rPr>
        <w:rFonts w:cs="Times New Roman"/>
      </w:rPr>
    </w:lvl>
  </w:abstractNum>
  <w:abstractNum w:abstractNumId="13">
    <w:nsid w:val="04C822EE"/>
    <w:multiLevelType w:val="multilevel"/>
    <w:tmpl w:val="04C822EE"/>
    <w:lvl w:ilvl="0">
      <w:start w:val="1"/>
      <w:numFmt w:val="decimal"/>
      <w:lvlText w:val="%1"/>
      <w:lvlJc w:val="left"/>
      <w:pPr>
        <w:tabs>
          <w:tab w:val="left" w:pos="432"/>
        </w:tabs>
        <w:ind w:left="432" w:hanging="432"/>
      </w:pPr>
      <w:rPr>
        <w:rFonts w:cs="Times New Roman"/>
      </w:rPr>
    </w:lvl>
    <w:lvl w:ilvl="1">
      <w:start w:val="1"/>
      <w:numFmt w:val="decimal"/>
      <w:lvlText w:val="%1.%2"/>
      <w:lvlJc w:val="left"/>
      <w:pPr>
        <w:tabs>
          <w:tab w:val="left" w:pos="576"/>
        </w:tabs>
        <w:ind w:left="576" w:hanging="576"/>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pStyle w:val="5"/>
      <w:lvlText w:val="%1.%2.%3.%4.%5"/>
      <w:lvlJc w:val="left"/>
      <w:pPr>
        <w:tabs>
          <w:tab w:val="left" w:pos="1008"/>
        </w:tabs>
        <w:ind w:left="1008" w:hanging="1008"/>
      </w:pPr>
      <w:rPr>
        <w:rFonts w:cs="Times New Roman"/>
      </w:rPr>
    </w:lvl>
    <w:lvl w:ilvl="5">
      <w:start w:val="1"/>
      <w:numFmt w:val="decimal"/>
      <w:pStyle w:val="6"/>
      <w:lvlText w:val="%1.%2.%3.%4.%5.%6"/>
      <w:lvlJc w:val="left"/>
      <w:pPr>
        <w:tabs>
          <w:tab w:val="left" w:pos="1152"/>
        </w:tabs>
        <w:ind w:left="1152" w:hanging="1152"/>
      </w:pPr>
      <w:rPr>
        <w:rFonts w:cs="Times New Roman"/>
      </w:rPr>
    </w:lvl>
    <w:lvl w:ilvl="6">
      <w:start w:val="1"/>
      <w:numFmt w:val="decimal"/>
      <w:pStyle w:val="7"/>
      <w:lvlText w:val="%1.%2.%3.%4.%5.%6.%7"/>
      <w:lvlJc w:val="left"/>
      <w:pPr>
        <w:tabs>
          <w:tab w:val="left" w:pos="1296"/>
        </w:tabs>
        <w:ind w:left="1296" w:hanging="1296"/>
      </w:pPr>
      <w:rPr>
        <w:rFonts w:cs="Times New Roman"/>
      </w:rPr>
    </w:lvl>
    <w:lvl w:ilvl="7">
      <w:start w:val="1"/>
      <w:numFmt w:val="decimal"/>
      <w:pStyle w:val="8"/>
      <w:lvlText w:val="%1.%2.%3.%4.%5.%6.%7.%8"/>
      <w:lvlJc w:val="left"/>
      <w:pPr>
        <w:tabs>
          <w:tab w:val="left" w:pos="1440"/>
        </w:tabs>
        <w:ind w:left="1440" w:hanging="1440"/>
      </w:pPr>
      <w:rPr>
        <w:rFonts w:cs="Times New Roman"/>
      </w:rPr>
    </w:lvl>
    <w:lvl w:ilvl="8">
      <w:start w:val="1"/>
      <w:numFmt w:val="decimal"/>
      <w:pStyle w:val="9"/>
      <w:lvlText w:val="%1.%2.%3.%4.%5.%6.%7.%8.%9"/>
      <w:lvlJc w:val="left"/>
      <w:pPr>
        <w:tabs>
          <w:tab w:val="left" w:pos="1584"/>
        </w:tabs>
        <w:ind w:left="1584" w:hanging="1584"/>
      </w:pPr>
      <w:rPr>
        <w:rFonts w:cs="Times New Roman"/>
      </w:rPr>
    </w:lvl>
  </w:abstractNum>
  <w:abstractNum w:abstractNumId="14">
    <w:nsid w:val="0FA2745F"/>
    <w:multiLevelType w:val="hybridMultilevel"/>
    <w:tmpl w:val="2AD0D234"/>
    <w:lvl w:ilvl="0" w:tplc="04BA9EC2">
      <w:start w:val="9"/>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17C520E4"/>
    <w:multiLevelType w:val="multilevel"/>
    <w:tmpl w:val="050CE6C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189967D6"/>
    <w:multiLevelType w:val="multilevel"/>
    <w:tmpl w:val="6BF29DD6"/>
    <w:lvl w:ilvl="0">
      <w:start w:val="1"/>
      <w:numFmt w:val="decimal"/>
      <w:lvlText w:val="%1."/>
      <w:lvlJc w:val="left"/>
      <w:pPr>
        <w:tabs>
          <w:tab w:val="left" w:pos="704"/>
        </w:tabs>
        <w:ind w:left="704" w:hanging="420"/>
      </w:pPr>
      <w:rPr>
        <w:rFonts w:cs="Times New Roman" w:hint="eastAsia"/>
        <w:b w:val="0"/>
        <w:color w:val="auto"/>
      </w:rPr>
    </w:lvl>
    <w:lvl w:ilvl="1">
      <w:start w:val="1"/>
      <w:numFmt w:val="decimal"/>
      <w:lvlText w:val="8.%2."/>
      <w:lvlJc w:val="left"/>
      <w:pPr>
        <w:tabs>
          <w:tab w:val="left" w:pos="987"/>
        </w:tabs>
        <w:ind w:left="987" w:hanging="567"/>
      </w:pPr>
      <w:rPr>
        <w:rFonts w:hint="eastAsia"/>
        <w:color w:val="auto"/>
      </w:rPr>
    </w:lvl>
    <w:lvl w:ilvl="2">
      <w:start w:val="1"/>
      <w:numFmt w:val="decimal"/>
      <w:lvlText w:val="%1.%2.%3"/>
      <w:lvlJc w:val="left"/>
      <w:pPr>
        <w:tabs>
          <w:tab w:val="left" w:pos="1129"/>
        </w:tabs>
        <w:ind w:left="1129" w:hanging="709"/>
      </w:pPr>
      <w:rPr>
        <w:rFonts w:cs="Times New Roman" w:hint="eastAsia"/>
      </w:rPr>
    </w:lvl>
    <w:lvl w:ilvl="3">
      <w:start w:val="1"/>
      <w:numFmt w:val="decimal"/>
      <w:lvlText w:val="%1.%2.%3.%4."/>
      <w:lvlJc w:val="left"/>
      <w:pPr>
        <w:tabs>
          <w:tab w:val="left" w:pos="1271"/>
        </w:tabs>
        <w:ind w:left="1271" w:hanging="851"/>
      </w:pPr>
      <w:rPr>
        <w:rFonts w:cs="Times New Roman" w:hint="eastAsia"/>
      </w:rPr>
    </w:lvl>
    <w:lvl w:ilvl="4">
      <w:start w:val="1"/>
      <w:numFmt w:val="decimal"/>
      <w:lvlText w:val="%1.%2.%3.%4.%5."/>
      <w:lvlJc w:val="left"/>
      <w:pPr>
        <w:tabs>
          <w:tab w:val="left" w:pos="1412"/>
        </w:tabs>
        <w:ind w:left="1412" w:hanging="992"/>
      </w:pPr>
      <w:rPr>
        <w:rFonts w:cs="Times New Roman" w:hint="eastAsia"/>
      </w:rPr>
    </w:lvl>
    <w:lvl w:ilvl="5">
      <w:start w:val="1"/>
      <w:numFmt w:val="decimal"/>
      <w:lvlText w:val="%1.%2.%3.%4.%5.%6."/>
      <w:lvlJc w:val="left"/>
      <w:pPr>
        <w:tabs>
          <w:tab w:val="left" w:pos="1554"/>
        </w:tabs>
        <w:ind w:left="1554" w:hanging="1134"/>
      </w:pPr>
      <w:rPr>
        <w:rFonts w:cs="Times New Roman" w:hint="eastAsia"/>
      </w:rPr>
    </w:lvl>
    <w:lvl w:ilvl="6">
      <w:start w:val="1"/>
      <w:numFmt w:val="decimal"/>
      <w:lvlText w:val="%1.%2.%3.%4.%5.%6.%7."/>
      <w:lvlJc w:val="left"/>
      <w:pPr>
        <w:tabs>
          <w:tab w:val="left" w:pos="1696"/>
        </w:tabs>
        <w:ind w:left="1696" w:hanging="1276"/>
      </w:pPr>
      <w:rPr>
        <w:rFonts w:cs="Times New Roman" w:hint="eastAsia"/>
      </w:rPr>
    </w:lvl>
    <w:lvl w:ilvl="7">
      <w:start w:val="1"/>
      <w:numFmt w:val="decimal"/>
      <w:lvlText w:val="%1.%2.%3.%4.%5.%6.%7.%8."/>
      <w:lvlJc w:val="left"/>
      <w:pPr>
        <w:tabs>
          <w:tab w:val="left" w:pos="1838"/>
        </w:tabs>
        <w:ind w:left="1838" w:hanging="1418"/>
      </w:pPr>
      <w:rPr>
        <w:rFonts w:cs="Times New Roman" w:hint="eastAsia"/>
      </w:rPr>
    </w:lvl>
    <w:lvl w:ilvl="8">
      <w:start w:val="1"/>
      <w:numFmt w:val="decimal"/>
      <w:lvlText w:val="%1.%2.%3.%4.%5.%6.%7.%8.%9."/>
      <w:lvlJc w:val="left"/>
      <w:pPr>
        <w:tabs>
          <w:tab w:val="left" w:pos="1979"/>
        </w:tabs>
        <w:ind w:left="1979" w:hanging="1559"/>
      </w:pPr>
      <w:rPr>
        <w:rFonts w:cs="Times New Roman" w:hint="eastAsia"/>
      </w:rPr>
    </w:lvl>
  </w:abstractNum>
  <w:abstractNum w:abstractNumId="17">
    <w:nsid w:val="1D027DEC"/>
    <w:multiLevelType w:val="multilevel"/>
    <w:tmpl w:val="1D027DEC"/>
    <w:lvl w:ilvl="0">
      <w:start w:val="1"/>
      <w:numFmt w:val="chineseCountingThousand"/>
      <w:pStyle w:val="2"/>
      <w:lvlText w:val="%1"/>
      <w:lvlJc w:val="left"/>
      <w:pPr>
        <w:tabs>
          <w:tab w:val="left" w:pos="420"/>
        </w:tabs>
        <w:ind w:left="420" w:hanging="420"/>
      </w:pPr>
      <w:rPr>
        <w:rFonts w:ascii="黑体" w:eastAsia="黑体" w:hAnsi="宋体" w:cs="Times New Roman" w:hint="eastAsia"/>
        <w:b/>
        <w:i w:val="0"/>
        <w:sz w:val="30"/>
        <w:szCs w:val="30"/>
      </w:rPr>
    </w:lvl>
    <w:lvl w:ilvl="1">
      <w:start w:val="1"/>
      <w:numFmt w:val="decimal"/>
      <w:lvlText w:val="附件1-%2"/>
      <w:lvlJc w:val="left"/>
      <w:pPr>
        <w:tabs>
          <w:tab w:val="left" w:pos="1260"/>
        </w:tabs>
        <w:ind w:left="1260" w:hanging="840"/>
      </w:pPr>
      <w:rPr>
        <w:rFonts w:ascii="宋体" w:eastAsia="宋体" w:hAnsi="宋体" w:cs="Times New Roman" w:hint="eastAsia"/>
        <w:b/>
        <w:i w:val="0"/>
        <w:sz w:val="28"/>
        <w:szCs w:val="28"/>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8">
    <w:nsid w:val="1D533DFF"/>
    <w:multiLevelType w:val="multilevel"/>
    <w:tmpl w:val="F12A6788"/>
    <w:lvl w:ilvl="0">
      <w:start w:val="6"/>
      <w:numFmt w:val="decimal"/>
      <w:lvlText w:val="%1"/>
      <w:lvlJc w:val="left"/>
      <w:pPr>
        <w:tabs>
          <w:tab w:val="num" w:pos="425"/>
        </w:tabs>
        <w:ind w:left="425" w:hanging="425"/>
      </w:pPr>
      <w:rPr>
        <w:rFonts w:cs="Times New Roman" w:hint="eastAsia"/>
      </w:rPr>
    </w:lvl>
    <w:lvl w:ilvl="1">
      <w:start w:val="1"/>
      <w:numFmt w:val="decimal"/>
      <w:lvlText w:val="%1.%2."/>
      <w:lvlJc w:val="left"/>
      <w:pPr>
        <w:tabs>
          <w:tab w:val="num" w:pos="567"/>
        </w:tabs>
        <w:ind w:left="567" w:hanging="567"/>
      </w:pPr>
      <w:rPr>
        <w:rFonts w:ascii="宋体" w:eastAsia="宋体" w:hAnsi="宋体" w:cs="Times New Roman" w:hint="eastAsia"/>
        <w:b w:val="0"/>
        <w:dstrike w:val="0"/>
        <w:color w:val="auto"/>
      </w:rPr>
    </w:lvl>
    <w:lvl w:ilvl="2">
      <w:start w:val="1"/>
      <w:numFmt w:val="decimal"/>
      <w:lvlText w:val="%1.%2.%3."/>
      <w:lvlJc w:val="left"/>
      <w:pPr>
        <w:tabs>
          <w:tab w:val="num" w:pos="709"/>
        </w:tabs>
        <w:ind w:left="709" w:hanging="709"/>
      </w:pPr>
      <w:rPr>
        <w:rFonts w:ascii="宋体" w:eastAsia="宋体" w:hAnsi="宋体" w:cs="Times New Roman" w:hint="eastAsia"/>
        <w:sz w:val="21"/>
        <w:szCs w:val="21"/>
      </w:rPr>
    </w:lvl>
    <w:lvl w:ilvl="3">
      <w:start w:val="1"/>
      <w:numFmt w:val="decimal"/>
      <w:lvlText w:val="%1.%2.%3.%4."/>
      <w:lvlJc w:val="left"/>
      <w:pPr>
        <w:tabs>
          <w:tab w:val="num" w:pos="851"/>
        </w:tabs>
        <w:ind w:left="851" w:hanging="851"/>
      </w:pPr>
      <w:rPr>
        <w:rFonts w:cs="Times New Roman" w:hint="eastAsia"/>
        <w:dstrike w:val="0"/>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9">
    <w:nsid w:val="1E0D1920"/>
    <w:multiLevelType w:val="hybridMultilevel"/>
    <w:tmpl w:val="700E5810"/>
    <w:lvl w:ilvl="0" w:tplc="02AA7210">
      <w:start w:val="1"/>
      <w:numFmt w:val="decimal"/>
      <w:lvlText w:val="%1."/>
      <w:lvlJc w:val="left"/>
      <w:pPr>
        <w:ind w:left="987" w:hanging="420"/>
      </w:pPr>
      <w:rPr>
        <w:rFonts w:hint="eastAsia"/>
      </w:rPr>
    </w:lvl>
    <w:lvl w:ilvl="1" w:tplc="02AA7210">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21283E5C"/>
    <w:multiLevelType w:val="hybridMultilevel"/>
    <w:tmpl w:val="4232F844"/>
    <w:lvl w:ilvl="0" w:tplc="EFB4502C">
      <w:start w:val="1"/>
      <w:numFmt w:val="lowerLetter"/>
      <w:lvlText w:val="%1)"/>
      <w:lvlJc w:val="left"/>
      <w:pPr>
        <w:ind w:left="840" w:hanging="420"/>
      </w:pPr>
      <w:rPr>
        <w:rFonts w:hint="eastAsia"/>
      </w:rPr>
    </w:lvl>
    <w:lvl w:ilvl="1" w:tplc="9E5475D4">
      <w:start w:val="1"/>
      <w:numFmt w:val="decimal"/>
      <w:lvlText w:val="1.%2)"/>
      <w:lvlJc w:val="left"/>
      <w:pPr>
        <w:ind w:left="840" w:hanging="420"/>
      </w:pPr>
      <w:rPr>
        <w:rFonts w:hint="eastAsia"/>
      </w:rPr>
    </w:lvl>
    <w:lvl w:ilvl="2" w:tplc="15C80686">
      <w:start w:val="1"/>
      <w:numFmt w:val="japaneseCounting"/>
      <w:lvlText w:val="%3、"/>
      <w:lvlJc w:val="left"/>
      <w:pPr>
        <w:ind w:left="2040" w:hanging="120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26001332"/>
    <w:multiLevelType w:val="hybridMultilevel"/>
    <w:tmpl w:val="0D0ABD44"/>
    <w:lvl w:ilvl="0" w:tplc="C6A439EA">
      <w:start w:val="1"/>
      <w:numFmt w:val="decimal"/>
      <w:lvlText w:val="%1."/>
      <w:lvlJc w:val="left"/>
      <w:pPr>
        <w:ind w:left="844" w:hanging="420"/>
      </w:pPr>
      <w:rPr>
        <w:rFonts w:hint="eastAsia"/>
      </w:rPr>
    </w:lvl>
    <w:lvl w:ilvl="1" w:tplc="4EF6CCC4">
      <w:start w:val="1"/>
      <w:numFmt w:val="decimal"/>
      <w:lvlText w:val="9.%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2260C1C"/>
    <w:multiLevelType w:val="hybridMultilevel"/>
    <w:tmpl w:val="FAFC449C"/>
    <w:lvl w:ilvl="0" w:tplc="7B24898A">
      <w:start w:val="1"/>
      <w:numFmt w:val="decimal"/>
      <w:lvlText w:val="2.%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40E3F57"/>
    <w:multiLevelType w:val="multilevel"/>
    <w:tmpl w:val="B3207874"/>
    <w:lvl w:ilvl="0">
      <w:start w:val="8"/>
      <w:numFmt w:val="decimal"/>
      <w:lvlText w:val="%1"/>
      <w:lvlJc w:val="left"/>
      <w:pPr>
        <w:tabs>
          <w:tab w:val="num" w:pos="425"/>
        </w:tabs>
        <w:ind w:left="425" w:hanging="425"/>
      </w:pPr>
      <w:rPr>
        <w:rFonts w:cs="Times New Roman" w:hint="eastAsia"/>
      </w:rPr>
    </w:lvl>
    <w:lvl w:ilvl="1">
      <w:start w:val="1"/>
      <w:numFmt w:val="decimal"/>
      <w:lvlText w:val="%1.%2."/>
      <w:lvlJc w:val="left"/>
      <w:pPr>
        <w:tabs>
          <w:tab w:val="num" w:pos="567"/>
        </w:tabs>
        <w:ind w:left="567" w:hanging="567"/>
      </w:pPr>
      <w:rPr>
        <w:rFonts w:ascii="宋体" w:eastAsia="宋体" w:hAnsi="宋体" w:cs="Times New Roman" w:hint="eastAsia"/>
        <w:b w:val="0"/>
        <w:dstrike w:val="0"/>
        <w:color w:val="auto"/>
      </w:rPr>
    </w:lvl>
    <w:lvl w:ilvl="2">
      <w:start w:val="1"/>
      <w:numFmt w:val="decimal"/>
      <w:lvlText w:val="%1.%2.%3."/>
      <w:lvlJc w:val="left"/>
      <w:pPr>
        <w:tabs>
          <w:tab w:val="num" w:pos="709"/>
        </w:tabs>
        <w:ind w:left="709" w:hanging="709"/>
      </w:pPr>
      <w:rPr>
        <w:rFonts w:ascii="宋体" w:eastAsia="宋体" w:hAnsi="宋体" w:cs="Times New Roman" w:hint="eastAsia"/>
        <w:sz w:val="21"/>
        <w:szCs w:val="21"/>
      </w:rPr>
    </w:lvl>
    <w:lvl w:ilvl="3">
      <w:start w:val="1"/>
      <w:numFmt w:val="decimal"/>
      <w:lvlText w:val="%1.%2.%3.%4."/>
      <w:lvlJc w:val="left"/>
      <w:pPr>
        <w:tabs>
          <w:tab w:val="num" w:pos="851"/>
        </w:tabs>
        <w:ind w:left="851" w:hanging="851"/>
      </w:pPr>
      <w:rPr>
        <w:rFonts w:cs="Times New Roman" w:hint="eastAsia"/>
        <w:dstrike w:val="0"/>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4">
    <w:nsid w:val="37305D9C"/>
    <w:multiLevelType w:val="multilevel"/>
    <w:tmpl w:val="37305D9C"/>
    <w:lvl w:ilvl="0">
      <w:start w:val="1"/>
      <w:numFmt w:val="decimal"/>
      <w:lvlText w:val="%1."/>
      <w:lvlJc w:val="left"/>
      <w:pPr>
        <w:tabs>
          <w:tab w:val="left" w:pos="420"/>
        </w:tabs>
        <w:ind w:left="420" w:hanging="42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5">
    <w:nsid w:val="437109B0"/>
    <w:multiLevelType w:val="hybridMultilevel"/>
    <w:tmpl w:val="8A927ECE"/>
    <w:lvl w:ilvl="0" w:tplc="04090013">
      <w:start w:val="1"/>
      <w:numFmt w:val="chineseCountingThousand"/>
      <w:lvlText w:val="%1、"/>
      <w:lvlJc w:val="left"/>
      <w:pPr>
        <w:ind w:left="1060" w:hanging="420"/>
      </w:pPr>
    </w:lvl>
    <w:lvl w:ilvl="1" w:tplc="04090019" w:tentative="1">
      <w:start w:val="1"/>
      <w:numFmt w:val="lowerLetter"/>
      <w:lvlText w:val="%2)"/>
      <w:lvlJc w:val="left"/>
      <w:pPr>
        <w:ind w:left="1480" w:hanging="420"/>
      </w:pPr>
    </w:lvl>
    <w:lvl w:ilvl="2" w:tplc="0409001B">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6">
    <w:nsid w:val="45E23369"/>
    <w:multiLevelType w:val="hybridMultilevel"/>
    <w:tmpl w:val="EF2C1834"/>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8BB003D"/>
    <w:multiLevelType w:val="multilevel"/>
    <w:tmpl w:val="B4AA657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4D225C4A"/>
    <w:multiLevelType w:val="hybridMultilevel"/>
    <w:tmpl w:val="A15E0118"/>
    <w:lvl w:ilvl="0" w:tplc="04090013">
      <w:start w:val="1"/>
      <w:numFmt w:val="chineseCountingThousand"/>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9">
    <w:nsid w:val="53DC6ADD"/>
    <w:multiLevelType w:val="multilevel"/>
    <w:tmpl w:val="6F628BD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568B5D32"/>
    <w:multiLevelType w:val="hybridMultilevel"/>
    <w:tmpl w:val="2C2E6194"/>
    <w:lvl w:ilvl="0" w:tplc="C3F4E3E2">
      <w:start w:val="1"/>
      <w:numFmt w:val="decimal"/>
      <w:lvlText w:val="10.%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59031762"/>
    <w:multiLevelType w:val="multilevel"/>
    <w:tmpl w:val="59031762"/>
    <w:lvl w:ilvl="0">
      <w:start w:val="1"/>
      <w:numFmt w:val="decimal"/>
      <w:lvlText w:val="%1"/>
      <w:lvlJc w:val="left"/>
      <w:pPr>
        <w:tabs>
          <w:tab w:val="left" w:pos="425"/>
        </w:tabs>
        <w:ind w:left="425" w:hanging="425"/>
      </w:pPr>
      <w:rPr>
        <w:rFonts w:cs="Times New Roman" w:hint="eastAsia"/>
      </w:rPr>
    </w:lvl>
    <w:lvl w:ilvl="1">
      <w:start w:val="1"/>
      <w:numFmt w:val="decimal"/>
      <w:lvlText w:val="%1.%2."/>
      <w:lvlJc w:val="left"/>
      <w:pPr>
        <w:tabs>
          <w:tab w:val="left" w:pos="567"/>
        </w:tabs>
        <w:ind w:left="567" w:hanging="567"/>
      </w:pPr>
      <w:rPr>
        <w:rFonts w:cs="Times New Roman" w:hint="eastAsia"/>
        <w:b w:val="0"/>
        <w:dstrike w:val="0"/>
        <w:color w:val="auto"/>
      </w:rPr>
    </w:lvl>
    <w:lvl w:ilvl="2">
      <w:start w:val="1"/>
      <w:numFmt w:val="decimal"/>
      <w:lvlText w:val="%1.%2.%3."/>
      <w:lvlJc w:val="left"/>
      <w:pPr>
        <w:tabs>
          <w:tab w:val="left" w:pos="709"/>
        </w:tabs>
        <w:ind w:left="709" w:hanging="709"/>
      </w:pPr>
      <w:rPr>
        <w:rFonts w:cs="Times New Roman" w:hint="eastAsia"/>
        <w:b w:val="0"/>
        <w:dstrike w:val="0"/>
        <w:sz w:val="21"/>
        <w:szCs w:val="21"/>
      </w:rPr>
    </w:lvl>
    <w:lvl w:ilvl="3">
      <w:start w:val="1"/>
      <w:numFmt w:val="decimal"/>
      <w:lvlText w:val="%1.%2.%3.%4."/>
      <w:lvlJc w:val="left"/>
      <w:pPr>
        <w:tabs>
          <w:tab w:val="left" w:pos="851"/>
        </w:tabs>
        <w:ind w:left="851" w:hanging="851"/>
      </w:pPr>
      <w:rPr>
        <w:rFonts w:cs="Times New Roman" w:hint="eastAsia"/>
        <w:dstrike w:val="0"/>
      </w:rPr>
    </w:lvl>
    <w:lvl w:ilvl="4">
      <w:start w:val="1"/>
      <w:numFmt w:val="decimal"/>
      <w:lvlText w:val="%1.%2.%3.%4.%5."/>
      <w:lvlJc w:val="left"/>
      <w:pPr>
        <w:tabs>
          <w:tab w:val="left" w:pos="992"/>
        </w:tabs>
        <w:ind w:left="992" w:hanging="992"/>
      </w:pPr>
      <w:rPr>
        <w:rFonts w:cs="Times New Roman" w:hint="eastAsia"/>
      </w:rPr>
    </w:lvl>
    <w:lvl w:ilvl="5">
      <w:start w:val="1"/>
      <w:numFmt w:val="decimal"/>
      <w:lvlText w:val="%1.%2.%3.%4.%5.%6."/>
      <w:lvlJc w:val="left"/>
      <w:pPr>
        <w:tabs>
          <w:tab w:val="left" w:pos="1134"/>
        </w:tabs>
        <w:ind w:left="1134" w:hanging="1134"/>
      </w:pPr>
      <w:rPr>
        <w:rFonts w:cs="Times New Roman" w:hint="eastAsia"/>
      </w:rPr>
    </w:lvl>
    <w:lvl w:ilvl="6">
      <w:start w:val="1"/>
      <w:numFmt w:val="decimal"/>
      <w:lvlText w:val="%1.%2.%3.%4.%5.%6.%7."/>
      <w:lvlJc w:val="left"/>
      <w:pPr>
        <w:tabs>
          <w:tab w:val="left" w:pos="1276"/>
        </w:tabs>
        <w:ind w:left="1276" w:hanging="1276"/>
      </w:pPr>
      <w:rPr>
        <w:rFonts w:cs="Times New Roman" w:hint="eastAsia"/>
      </w:rPr>
    </w:lvl>
    <w:lvl w:ilvl="7">
      <w:start w:val="1"/>
      <w:numFmt w:val="decimal"/>
      <w:lvlText w:val="%1.%2.%3.%4.%5.%6.%7.%8."/>
      <w:lvlJc w:val="left"/>
      <w:pPr>
        <w:tabs>
          <w:tab w:val="left" w:pos="1418"/>
        </w:tabs>
        <w:ind w:left="1418" w:hanging="1418"/>
      </w:pPr>
      <w:rPr>
        <w:rFonts w:cs="Times New Roman" w:hint="eastAsia"/>
      </w:rPr>
    </w:lvl>
    <w:lvl w:ilvl="8">
      <w:start w:val="1"/>
      <w:numFmt w:val="decimal"/>
      <w:lvlText w:val="%1.%2.%3.%4.%5.%6.%7.%8.%9."/>
      <w:lvlJc w:val="left"/>
      <w:pPr>
        <w:tabs>
          <w:tab w:val="left" w:pos="1559"/>
        </w:tabs>
        <w:ind w:left="1559" w:hanging="1559"/>
      </w:pPr>
      <w:rPr>
        <w:rFonts w:cs="Times New Roman" w:hint="eastAsia"/>
      </w:rPr>
    </w:lvl>
  </w:abstractNum>
  <w:abstractNum w:abstractNumId="32">
    <w:nsid w:val="599C79B6"/>
    <w:multiLevelType w:val="singleLevel"/>
    <w:tmpl w:val="599C79B6"/>
    <w:lvl w:ilvl="0">
      <w:start w:val="1"/>
      <w:numFmt w:val="bullet"/>
      <w:pStyle w:val="a4"/>
      <w:lvlText w:val=""/>
      <w:lvlJc w:val="left"/>
      <w:pPr>
        <w:tabs>
          <w:tab w:val="left" w:pos="425"/>
        </w:tabs>
        <w:ind w:left="425" w:hanging="425"/>
      </w:pPr>
      <w:rPr>
        <w:rFonts w:ascii="Wingdings" w:hAnsi="Wingdings" w:hint="default"/>
      </w:rPr>
    </w:lvl>
  </w:abstractNum>
  <w:abstractNum w:abstractNumId="33">
    <w:nsid w:val="604C13FC"/>
    <w:multiLevelType w:val="multilevel"/>
    <w:tmpl w:val="59DE1630"/>
    <w:lvl w:ilvl="0">
      <w:start w:val="7"/>
      <w:numFmt w:val="decimal"/>
      <w:lvlText w:val="%1"/>
      <w:lvlJc w:val="left"/>
      <w:pPr>
        <w:tabs>
          <w:tab w:val="num" w:pos="425"/>
        </w:tabs>
        <w:ind w:left="425" w:hanging="425"/>
      </w:pPr>
      <w:rPr>
        <w:rFonts w:cs="Times New Roman" w:hint="eastAsia"/>
      </w:rPr>
    </w:lvl>
    <w:lvl w:ilvl="1">
      <w:start w:val="7"/>
      <w:numFmt w:val="decimal"/>
      <w:lvlText w:val="%1.%2."/>
      <w:lvlJc w:val="left"/>
      <w:pPr>
        <w:tabs>
          <w:tab w:val="num" w:pos="567"/>
        </w:tabs>
        <w:ind w:left="567" w:hanging="567"/>
      </w:pPr>
      <w:rPr>
        <w:rFonts w:ascii="宋体" w:eastAsia="宋体" w:hAnsi="宋体" w:cs="Times New Roman" w:hint="eastAsia"/>
        <w:b w:val="0"/>
        <w:dstrike w:val="0"/>
        <w:color w:val="auto"/>
      </w:rPr>
    </w:lvl>
    <w:lvl w:ilvl="2">
      <w:start w:val="1"/>
      <w:numFmt w:val="decimal"/>
      <w:lvlText w:val="%1.%2.%3."/>
      <w:lvlJc w:val="left"/>
      <w:pPr>
        <w:tabs>
          <w:tab w:val="num" w:pos="709"/>
        </w:tabs>
        <w:ind w:left="709" w:hanging="709"/>
      </w:pPr>
      <w:rPr>
        <w:rFonts w:ascii="宋体" w:eastAsia="宋体" w:hAnsi="宋体" w:cs="Times New Roman" w:hint="eastAsia"/>
        <w:sz w:val="21"/>
        <w:szCs w:val="21"/>
      </w:rPr>
    </w:lvl>
    <w:lvl w:ilvl="3">
      <w:start w:val="1"/>
      <w:numFmt w:val="decimal"/>
      <w:lvlText w:val="%1.%2.%3.%4."/>
      <w:lvlJc w:val="left"/>
      <w:pPr>
        <w:tabs>
          <w:tab w:val="num" w:pos="851"/>
        </w:tabs>
        <w:ind w:left="851" w:hanging="851"/>
      </w:pPr>
      <w:rPr>
        <w:rFonts w:cs="Times New Roman" w:hint="eastAsia"/>
        <w:dstrike w:val="0"/>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34">
    <w:nsid w:val="69F7735F"/>
    <w:multiLevelType w:val="multilevel"/>
    <w:tmpl w:val="461AD212"/>
    <w:lvl w:ilvl="0">
      <w:start w:val="6"/>
      <w:numFmt w:val="decimal"/>
      <w:lvlText w:val="%1.0"/>
      <w:lvlJc w:val="left"/>
      <w:pPr>
        <w:ind w:left="78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400"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020" w:hanging="108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20" w:hanging="1440"/>
      </w:pPr>
      <w:rPr>
        <w:rFonts w:hint="default"/>
      </w:rPr>
    </w:lvl>
  </w:abstractNum>
  <w:abstractNum w:abstractNumId="35">
    <w:nsid w:val="6E477595"/>
    <w:multiLevelType w:val="multilevel"/>
    <w:tmpl w:val="2ABCD5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731C5099"/>
    <w:multiLevelType w:val="multilevel"/>
    <w:tmpl w:val="65B6761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763E7D68"/>
    <w:multiLevelType w:val="multilevel"/>
    <w:tmpl w:val="763E7D68"/>
    <w:lvl w:ilvl="0">
      <w:start w:val="1"/>
      <w:numFmt w:val="japaneseCounting"/>
      <w:lvlText w:val="%1、"/>
      <w:lvlJc w:val="left"/>
      <w:pPr>
        <w:ind w:left="600" w:hanging="600"/>
      </w:pPr>
      <w:rPr>
        <w:rFonts w:cs="Times New Roman" w:hint="default"/>
        <w:b/>
        <w:sz w:val="28"/>
      </w:rPr>
    </w:lvl>
    <w:lvl w:ilvl="1">
      <w:start w:val="2"/>
      <w:numFmt w:val="japaneseCounting"/>
      <w:lvlText w:val="第%2条"/>
      <w:lvlJc w:val="left"/>
      <w:pPr>
        <w:tabs>
          <w:tab w:val="left" w:pos="720"/>
        </w:tabs>
        <w:ind w:left="720" w:hanging="720"/>
      </w:pPr>
      <w:rPr>
        <w:rFonts w:cs="Times New Roman" w:hint="default"/>
        <w:b/>
      </w:rPr>
    </w:lvl>
    <w:lvl w:ilvl="2">
      <w:start w:val="1"/>
      <w:numFmt w:val="decimal"/>
      <w:lvlText w:val="%3、"/>
      <w:lvlJc w:val="left"/>
      <w:pPr>
        <w:tabs>
          <w:tab w:val="left" w:pos="1080"/>
        </w:tabs>
        <w:ind w:left="1080" w:hanging="360"/>
      </w:pPr>
      <w:rPr>
        <w:rFonts w:cs="Arial" w:hint="default"/>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8">
    <w:nsid w:val="7A59083E"/>
    <w:multiLevelType w:val="multilevel"/>
    <w:tmpl w:val="7A59083E"/>
    <w:lvl w:ilvl="0">
      <w:start w:val="1"/>
      <w:numFmt w:val="decimalEnclosedCircle"/>
      <w:lvlText w:val="%1"/>
      <w:lvlJc w:val="left"/>
      <w:pPr>
        <w:tabs>
          <w:tab w:val="num" w:pos="644"/>
        </w:tabs>
        <w:ind w:left="644" w:hanging="360"/>
      </w:pPr>
      <w:rPr>
        <w:rFonts w:hint="default"/>
      </w:rPr>
    </w:lvl>
    <w:lvl w:ilvl="1">
      <w:start w:val="1"/>
      <w:numFmt w:val="lowerLetter"/>
      <w:lvlText w:val="%2)"/>
      <w:lvlJc w:val="left"/>
      <w:pPr>
        <w:tabs>
          <w:tab w:val="num" w:pos="1200"/>
        </w:tabs>
        <w:ind w:left="1200" w:hanging="420"/>
      </w:p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39">
    <w:nsid w:val="7CAE65C7"/>
    <w:multiLevelType w:val="singleLevel"/>
    <w:tmpl w:val="7CAE65C7"/>
    <w:lvl w:ilvl="0">
      <w:start w:val="1"/>
      <w:numFmt w:val="bullet"/>
      <w:lvlText w:val=""/>
      <w:lvlJc w:val="left"/>
      <w:pPr>
        <w:tabs>
          <w:tab w:val="left" w:pos="425"/>
        </w:tabs>
        <w:ind w:left="425" w:hanging="425"/>
      </w:pPr>
      <w:rPr>
        <w:rFonts w:ascii="Wingdings" w:hAnsi="Wingdings" w:hint="default"/>
      </w:rPr>
    </w:lvl>
  </w:abstractNum>
  <w:abstractNum w:abstractNumId="40">
    <w:nsid w:val="7DB56DF2"/>
    <w:multiLevelType w:val="multilevel"/>
    <w:tmpl w:val="7DB56DF2"/>
    <w:lvl w:ilvl="0">
      <w:start w:val="1"/>
      <w:numFmt w:val="decimal"/>
      <w:lvlText w:val="%1"/>
      <w:lvlJc w:val="left"/>
      <w:pPr>
        <w:tabs>
          <w:tab w:val="left" w:pos="425"/>
        </w:tabs>
        <w:ind w:left="425" w:hanging="425"/>
      </w:pPr>
      <w:rPr>
        <w:rFonts w:cs="Times New Roman" w:hint="eastAsia"/>
      </w:rPr>
    </w:lvl>
    <w:lvl w:ilvl="1">
      <w:start w:val="1"/>
      <w:numFmt w:val="decimal"/>
      <w:lvlText w:val="%1.%2."/>
      <w:lvlJc w:val="left"/>
      <w:pPr>
        <w:tabs>
          <w:tab w:val="left" w:pos="567"/>
        </w:tabs>
        <w:ind w:left="567" w:hanging="567"/>
      </w:pPr>
      <w:rPr>
        <w:rFonts w:ascii="宋体" w:eastAsia="宋体" w:hAnsi="宋体" w:cs="Times New Roman" w:hint="eastAsia"/>
        <w:b w:val="0"/>
        <w:dstrike w:val="0"/>
        <w:color w:val="auto"/>
      </w:rPr>
    </w:lvl>
    <w:lvl w:ilvl="2">
      <w:start w:val="1"/>
      <w:numFmt w:val="decimal"/>
      <w:lvlText w:val="%1.%2.%3."/>
      <w:lvlJc w:val="left"/>
      <w:pPr>
        <w:tabs>
          <w:tab w:val="left" w:pos="709"/>
        </w:tabs>
        <w:ind w:left="709" w:hanging="709"/>
      </w:pPr>
      <w:rPr>
        <w:rFonts w:ascii="宋体" w:eastAsia="宋体" w:hAnsi="宋体" w:cs="Times New Roman" w:hint="eastAsia"/>
        <w:sz w:val="21"/>
        <w:szCs w:val="21"/>
      </w:rPr>
    </w:lvl>
    <w:lvl w:ilvl="3">
      <w:start w:val="1"/>
      <w:numFmt w:val="decimal"/>
      <w:lvlText w:val="%1.%2.%3.%4."/>
      <w:lvlJc w:val="left"/>
      <w:pPr>
        <w:tabs>
          <w:tab w:val="left" w:pos="851"/>
        </w:tabs>
        <w:ind w:left="851" w:hanging="851"/>
      </w:pPr>
      <w:rPr>
        <w:rFonts w:cs="Times New Roman" w:hint="eastAsia"/>
        <w:dstrike w:val="0"/>
      </w:rPr>
    </w:lvl>
    <w:lvl w:ilvl="4">
      <w:start w:val="1"/>
      <w:numFmt w:val="decimal"/>
      <w:lvlText w:val="%1.%2.%3.%4.%5."/>
      <w:lvlJc w:val="left"/>
      <w:pPr>
        <w:tabs>
          <w:tab w:val="left" w:pos="992"/>
        </w:tabs>
        <w:ind w:left="992" w:hanging="992"/>
      </w:pPr>
      <w:rPr>
        <w:rFonts w:cs="Times New Roman" w:hint="eastAsia"/>
      </w:rPr>
    </w:lvl>
    <w:lvl w:ilvl="5">
      <w:start w:val="1"/>
      <w:numFmt w:val="decimal"/>
      <w:lvlText w:val="%1.%2.%3.%4.%5.%6."/>
      <w:lvlJc w:val="left"/>
      <w:pPr>
        <w:tabs>
          <w:tab w:val="left" w:pos="1134"/>
        </w:tabs>
        <w:ind w:left="1134" w:hanging="1134"/>
      </w:pPr>
      <w:rPr>
        <w:rFonts w:cs="Times New Roman" w:hint="eastAsia"/>
      </w:rPr>
    </w:lvl>
    <w:lvl w:ilvl="6">
      <w:start w:val="1"/>
      <w:numFmt w:val="decimal"/>
      <w:lvlText w:val="%1.%2.%3.%4.%5.%6.%7."/>
      <w:lvlJc w:val="left"/>
      <w:pPr>
        <w:tabs>
          <w:tab w:val="left" w:pos="1276"/>
        </w:tabs>
        <w:ind w:left="1276" w:hanging="1276"/>
      </w:pPr>
      <w:rPr>
        <w:rFonts w:cs="Times New Roman" w:hint="eastAsia"/>
      </w:rPr>
    </w:lvl>
    <w:lvl w:ilvl="7">
      <w:start w:val="1"/>
      <w:numFmt w:val="decimal"/>
      <w:lvlText w:val="%1.%2.%3.%4.%5.%6.%7.%8."/>
      <w:lvlJc w:val="left"/>
      <w:pPr>
        <w:tabs>
          <w:tab w:val="left" w:pos="1418"/>
        </w:tabs>
        <w:ind w:left="1418" w:hanging="1418"/>
      </w:pPr>
      <w:rPr>
        <w:rFonts w:cs="Times New Roman" w:hint="eastAsia"/>
      </w:rPr>
    </w:lvl>
    <w:lvl w:ilvl="8">
      <w:start w:val="1"/>
      <w:numFmt w:val="decimal"/>
      <w:lvlText w:val="%1.%2.%3.%4.%5.%6.%7.%8.%9."/>
      <w:lvlJc w:val="left"/>
      <w:pPr>
        <w:tabs>
          <w:tab w:val="left" w:pos="1559"/>
        </w:tabs>
        <w:ind w:left="1559" w:hanging="1559"/>
      </w:pPr>
      <w:rPr>
        <w:rFonts w:cs="Times New Roman" w:hint="eastAsia"/>
      </w:rPr>
    </w:lvl>
  </w:abstractNum>
  <w:num w:numId="1">
    <w:abstractNumId w:val="3"/>
  </w:num>
  <w:num w:numId="2">
    <w:abstractNumId w:val="5"/>
  </w:num>
  <w:num w:numId="3">
    <w:abstractNumId w:val="8"/>
  </w:num>
  <w:num w:numId="4">
    <w:abstractNumId w:val="6"/>
  </w:num>
  <w:num w:numId="5">
    <w:abstractNumId w:val="2"/>
  </w:num>
  <w:num w:numId="6">
    <w:abstractNumId w:val="7"/>
  </w:num>
  <w:num w:numId="7">
    <w:abstractNumId w:val="4"/>
  </w:num>
  <w:num w:numId="8">
    <w:abstractNumId w:val="1"/>
  </w:num>
  <w:num w:numId="9">
    <w:abstractNumId w:val="0"/>
  </w:num>
  <w:num w:numId="10">
    <w:abstractNumId w:val="13"/>
  </w:num>
  <w:num w:numId="11">
    <w:abstractNumId w:val="17"/>
  </w:num>
  <w:num w:numId="12">
    <w:abstractNumId w:val="32"/>
  </w:num>
  <w:num w:numId="13">
    <w:abstractNumId w:val="39"/>
  </w:num>
  <w:num w:numId="14">
    <w:abstractNumId w:val="12"/>
  </w:num>
  <w:num w:numId="15">
    <w:abstractNumId w:val="16"/>
  </w:num>
  <w:num w:numId="16">
    <w:abstractNumId w:val="37"/>
  </w:num>
  <w:num w:numId="17">
    <w:abstractNumId w:val="31"/>
  </w:num>
  <w:num w:numId="18">
    <w:abstractNumId w:val="40"/>
  </w:num>
  <w:num w:numId="19">
    <w:abstractNumId w:val="11"/>
  </w:num>
  <w:num w:numId="20">
    <w:abstractNumId w:val="24"/>
  </w:num>
  <w:num w:numId="21">
    <w:abstractNumId w:val="9"/>
  </w:num>
  <w:num w:numId="22">
    <w:abstractNumId w:val="10"/>
  </w:num>
  <w:num w:numId="23">
    <w:abstractNumId w:val="27"/>
  </w:num>
  <w:num w:numId="24">
    <w:abstractNumId w:val="36"/>
  </w:num>
  <w:num w:numId="25">
    <w:abstractNumId w:val="15"/>
  </w:num>
  <w:num w:numId="26">
    <w:abstractNumId w:val="38"/>
  </w:num>
  <w:num w:numId="27">
    <w:abstractNumId w:val="34"/>
  </w:num>
  <w:num w:numId="28">
    <w:abstractNumId w:val="14"/>
  </w:num>
  <w:num w:numId="29">
    <w:abstractNumId w:val="29"/>
  </w:num>
  <w:num w:numId="30">
    <w:abstractNumId w:val="26"/>
  </w:num>
  <w:num w:numId="31">
    <w:abstractNumId w:val="35"/>
  </w:num>
  <w:num w:numId="32">
    <w:abstractNumId w:val="20"/>
  </w:num>
  <w:num w:numId="33">
    <w:abstractNumId w:val="22"/>
  </w:num>
  <w:num w:numId="34">
    <w:abstractNumId w:val="21"/>
  </w:num>
  <w:num w:numId="35">
    <w:abstractNumId w:val="30"/>
  </w:num>
  <w:num w:numId="36">
    <w:abstractNumId w:val="25"/>
  </w:num>
  <w:num w:numId="37">
    <w:abstractNumId w:val="28"/>
  </w:num>
  <w:num w:numId="38">
    <w:abstractNumId w:val="1"/>
    <w:lvlOverride w:ilvl="0">
      <w:startOverride w:val="1"/>
    </w:lvlOverride>
  </w:num>
  <w:num w:numId="39">
    <w:abstractNumId w:val="1"/>
  </w:num>
  <w:num w:numId="40">
    <w:abstractNumId w:val="19"/>
  </w:num>
  <w:num w:numId="41">
    <w:abstractNumId w:val="33"/>
  </w:num>
  <w:num w:numId="42">
    <w:abstractNumId w:val="18"/>
  </w:num>
  <w:num w:numId="43">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F766D"/>
    <w:rsid w:val="000120E1"/>
    <w:rsid w:val="00023F0F"/>
    <w:rsid w:val="00031F5B"/>
    <w:rsid w:val="0003225B"/>
    <w:rsid w:val="0004266E"/>
    <w:rsid w:val="0004282A"/>
    <w:rsid w:val="00053D31"/>
    <w:rsid w:val="00071CD0"/>
    <w:rsid w:val="0008180C"/>
    <w:rsid w:val="00093583"/>
    <w:rsid w:val="000E7243"/>
    <w:rsid w:val="000F097E"/>
    <w:rsid w:val="000F24DB"/>
    <w:rsid w:val="00106C95"/>
    <w:rsid w:val="00107AFE"/>
    <w:rsid w:val="00121040"/>
    <w:rsid w:val="00121CAE"/>
    <w:rsid w:val="00134A41"/>
    <w:rsid w:val="00143D81"/>
    <w:rsid w:val="00151557"/>
    <w:rsid w:val="001607AF"/>
    <w:rsid w:val="00160F3C"/>
    <w:rsid w:val="001675D2"/>
    <w:rsid w:val="0018272D"/>
    <w:rsid w:val="00183450"/>
    <w:rsid w:val="00187F6C"/>
    <w:rsid w:val="00191D67"/>
    <w:rsid w:val="0019349C"/>
    <w:rsid w:val="001A0DAD"/>
    <w:rsid w:val="001B6C1C"/>
    <w:rsid w:val="001C484B"/>
    <w:rsid w:val="001D224D"/>
    <w:rsid w:val="001E3D1F"/>
    <w:rsid w:val="001F5C88"/>
    <w:rsid w:val="001F5CEF"/>
    <w:rsid w:val="001F5F8A"/>
    <w:rsid w:val="001F6A8D"/>
    <w:rsid w:val="00210A89"/>
    <w:rsid w:val="002139E1"/>
    <w:rsid w:val="00217633"/>
    <w:rsid w:val="002177E5"/>
    <w:rsid w:val="00223193"/>
    <w:rsid w:val="00241498"/>
    <w:rsid w:val="00243FD4"/>
    <w:rsid w:val="00254D91"/>
    <w:rsid w:val="00264D99"/>
    <w:rsid w:val="002718C5"/>
    <w:rsid w:val="002735B6"/>
    <w:rsid w:val="00274911"/>
    <w:rsid w:val="00294529"/>
    <w:rsid w:val="002B5A9D"/>
    <w:rsid w:val="002C3D14"/>
    <w:rsid w:val="002E096F"/>
    <w:rsid w:val="002E26A0"/>
    <w:rsid w:val="002E4C2F"/>
    <w:rsid w:val="002E65D8"/>
    <w:rsid w:val="002E6603"/>
    <w:rsid w:val="002E6F91"/>
    <w:rsid w:val="002E718F"/>
    <w:rsid w:val="002F464F"/>
    <w:rsid w:val="00313E03"/>
    <w:rsid w:val="003276E4"/>
    <w:rsid w:val="00343022"/>
    <w:rsid w:val="003548AB"/>
    <w:rsid w:val="00354C1D"/>
    <w:rsid w:val="003606C3"/>
    <w:rsid w:val="00373A76"/>
    <w:rsid w:val="00377AAF"/>
    <w:rsid w:val="00385C55"/>
    <w:rsid w:val="003A2329"/>
    <w:rsid w:val="003A5639"/>
    <w:rsid w:val="003B2B67"/>
    <w:rsid w:val="003B45D0"/>
    <w:rsid w:val="003D08EA"/>
    <w:rsid w:val="003E3AD6"/>
    <w:rsid w:val="003E568B"/>
    <w:rsid w:val="003F3D8E"/>
    <w:rsid w:val="003F6D2C"/>
    <w:rsid w:val="00406D00"/>
    <w:rsid w:val="004106C3"/>
    <w:rsid w:val="00410AB9"/>
    <w:rsid w:val="00415A9B"/>
    <w:rsid w:val="00417D03"/>
    <w:rsid w:val="00422573"/>
    <w:rsid w:val="004424CE"/>
    <w:rsid w:val="00452928"/>
    <w:rsid w:val="0045533D"/>
    <w:rsid w:val="00464E23"/>
    <w:rsid w:val="004814E2"/>
    <w:rsid w:val="004867B3"/>
    <w:rsid w:val="004961CC"/>
    <w:rsid w:val="004B1C66"/>
    <w:rsid w:val="004C26F5"/>
    <w:rsid w:val="004C56F3"/>
    <w:rsid w:val="004C5942"/>
    <w:rsid w:val="004D07A0"/>
    <w:rsid w:val="004E17B1"/>
    <w:rsid w:val="00505635"/>
    <w:rsid w:val="00514501"/>
    <w:rsid w:val="00530CDA"/>
    <w:rsid w:val="0055106F"/>
    <w:rsid w:val="005674E9"/>
    <w:rsid w:val="00572D71"/>
    <w:rsid w:val="005859D0"/>
    <w:rsid w:val="005A685E"/>
    <w:rsid w:val="005A7583"/>
    <w:rsid w:val="005B631E"/>
    <w:rsid w:val="005D07D1"/>
    <w:rsid w:val="005D41B4"/>
    <w:rsid w:val="005D4B8F"/>
    <w:rsid w:val="005D7DE2"/>
    <w:rsid w:val="005F4155"/>
    <w:rsid w:val="00611154"/>
    <w:rsid w:val="00621A6B"/>
    <w:rsid w:val="00623D0D"/>
    <w:rsid w:val="00624A8E"/>
    <w:rsid w:val="0063214C"/>
    <w:rsid w:val="0065043A"/>
    <w:rsid w:val="00656260"/>
    <w:rsid w:val="006923E7"/>
    <w:rsid w:val="006A6C63"/>
    <w:rsid w:val="006B3FA4"/>
    <w:rsid w:val="006B5453"/>
    <w:rsid w:val="006B6203"/>
    <w:rsid w:val="006B727C"/>
    <w:rsid w:val="006D27A6"/>
    <w:rsid w:val="006D3F6D"/>
    <w:rsid w:val="006D6436"/>
    <w:rsid w:val="006F2DF5"/>
    <w:rsid w:val="00700081"/>
    <w:rsid w:val="007172ED"/>
    <w:rsid w:val="00726A55"/>
    <w:rsid w:val="007310C2"/>
    <w:rsid w:val="00735633"/>
    <w:rsid w:val="007363B8"/>
    <w:rsid w:val="00746A33"/>
    <w:rsid w:val="00747BBB"/>
    <w:rsid w:val="007548D1"/>
    <w:rsid w:val="00785803"/>
    <w:rsid w:val="0079789F"/>
    <w:rsid w:val="007B2FC9"/>
    <w:rsid w:val="007C7E20"/>
    <w:rsid w:val="007D0023"/>
    <w:rsid w:val="007D59E9"/>
    <w:rsid w:val="0080047D"/>
    <w:rsid w:val="00800610"/>
    <w:rsid w:val="0080288C"/>
    <w:rsid w:val="00802D27"/>
    <w:rsid w:val="00802D6A"/>
    <w:rsid w:val="008348E7"/>
    <w:rsid w:val="0085470C"/>
    <w:rsid w:val="00861AAF"/>
    <w:rsid w:val="00870793"/>
    <w:rsid w:val="00883801"/>
    <w:rsid w:val="00885FB1"/>
    <w:rsid w:val="00891162"/>
    <w:rsid w:val="00892344"/>
    <w:rsid w:val="00894340"/>
    <w:rsid w:val="00896FCD"/>
    <w:rsid w:val="008A35D7"/>
    <w:rsid w:val="008A71F8"/>
    <w:rsid w:val="008B23D2"/>
    <w:rsid w:val="008B2F07"/>
    <w:rsid w:val="008B66B2"/>
    <w:rsid w:val="008C6F3C"/>
    <w:rsid w:val="008D3E3D"/>
    <w:rsid w:val="008D750E"/>
    <w:rsid w:val="008F0D4F"/>
    <w:rsid w:val="008F13B2"/>
    <w:rsid w:val="008F4726"/>
    <w:rsid w:val="00903D26"/>
    <w:rsid w:val="00905E32"/>
    <w:rsid w:val="00917103"/>
    <w:rsid w:val="00931222"/>
    <w:rsid w:val="009333C0"/>
    <w:rsid w:val="009421AE"/>
    <w:rsid w:val="00946BC2"/>
    <w:rsid w:val="00951507"/>
    <w:rsid w:val="0095395E"/>
    <w:rsid w:val="009619EE"/>
    <w:rsid w:val="00980BC0"/>
    <w:rsid w:val="00984FD0"/>
    <w:rsid w:val="00990EC4"/>
    <w:rsid w:val="0099224F"/>
    <w:rsid w:val="009A71CC"/>
    <w:rsid w:val="009B0F41"/>
    <w:rsid w:val="009B76A2"/>
    <w:rsid w:val="009C57D8"/>
    <w:rsid w:val="009C6A09"/>
    <w:rsid w:val="009D326A"/>
    <w:rsid w:val="009D7F86"/>
    <w:rsid w:val="009E138B"/>
    <w:rsid w:val="009E7DEC"/>
    <w:rsid w:val="009E7F7A"/>
    <w:rsid w:val="00A17091"/>
    <w:rsid w:val="00A214B0"/>
    <w:rsid w:val="00A50EB9"/>
    <w:rsid w:val="00A620BC"/>
    <w:rsid w:val="00A67F46"/>
    <w:rsid w:val="00A75B75"/>
    <w:rsid w:val="00A81CCB"/>
    <w:rsid w:val="00A8554C"/>
    <w:rsid w:val="00A94E80"/>
    <w:rsid w:val="00AA10DD"/>
    <w:rsid w:val="00AB2D83"/>
    <w:rsid w:val="00AB77A8"/>
    <w:rsid w:val="00AC6DDB"/>
    <w:rsid w:val="00AE5B72"/>
    <w:rsid w:val="00AF2FBF"/>
    <w:rsid w:val="00AF4EBD"/>
    <w:rsid w:val="00B1238A"/>
    <w:rsid w:val="00B215C9"/>
    <w:rsid w:val="00B27F3E"/>
    <w:rsid w:val="00B33773"/>
    <w:rsid w:val="00B36460"/>
    <w:rsid w:val="00B4466A"/>
    <w:rsid w:val="00B714FF"/>
    <w:rsid w:val="00BA0760"/>
    <w:rsid w:val="00BA6C86"/>
    <w:rsid w:val="00BB3F67"/>
    <w:rsid w:val="00BB69FB"/>
    <w:rsid w:val="00BC644C"/>
    <w:rsid w:val="00BD3112"/>
    <w:rsid w:val="00BE4146"/>
    <w:rsid w:val="00BE5F24"/>
    <w:rsid w:val="00BE6632"/>
    <w:rsid w:val="00BF20B5"/>
    <w:rsid w:val="00C10C4F"/>
    <w:rsid w:val="00C15549"/>
    <w:rsid w:val="00C1621E"/>
    <w:rsid w:val="00C40459"/>
    <w:rsid w:val="00C44631"/>
    <w:rsid w:val="00C53D12"/>
    <w:rsid w:val="00C53ED8"/>
    <w:rsid w:val="00C64126"/>
    <w:rsid w:val="00C73A3E"/>
    <w:rsid w:val="00C979EA"/>
    <w:rsid w:val="00CB1370"/>
    <w:rsid w:val="00CF3B99"/>
    <w:rsid w:val="00D03866"/>
    <w:rsid w:val="00D12BE8"/>
    <w:rsid w:val="00D14A28"/>
    <w:rsid w:val="00D24933"/>
    <w:rsid w:val="00D25CF4"/>
    <w:rsid w:val="00D2628C"/>
    <w:rsid w:val="00D369DD"/>
    <w:rsid w:val="00D4576C"/>
    <w:rsid w:val="00D45AE1"/>
    <w:rsid w:val="00D470E3"/>
    <w:rsid w:val="00D52A18"/>
    <w:rsid w:val="00D56551"/>
    <w:rsid w:val="00D57776"/>
    <w:rsid w:val="00D675DA"/>
    <w:rsid w:val="00D7761A"/>
    <w:rsid w:val="00D80A15"/>
    <w:rsid w:val="00DC30E1"/>
    <w:rsid w:val="00DC5B66"/>
    <w:rsid w:val="00DC7144"/>
    <w:rsid w:val="00DD2AF3"/>
    <w:rsid w:val="00DD37E1"/>
    <w:rsid w:val="00DE7801"/>
    <w:rsid w:val="00DF3914"/>
    <w:rsid w:val="00E00F97"/>
    <w:rsid w:val="00E212A9"/>
    <w:rsid w:val="00E33519"/>
    <w:rsid w:val="00E57C22"/>
    <w:rsid w:val="00E619CD"/>
    <w:rsid w:val="00E7467A"/>
    <w:rsid w:val="00E74D56"/>
    <w:rsid w:val="00E776A6"/>
    <w:rsid w:val="00E804BB"/>
    <w:rsid w:val="00E87597"/>
    <w:rsid w:val="00E90FD6"/>
    <w:rsid w:val="00E911EB"/>
    <w:rsid w:val="00EA1E3D"/>
    <w:rsid w:val="00EB14A8"/>
    <w:rsid w:val="00EB2177"/>
    <w:rsid w:val="00EC2360"/>
    <w:rsid w:val="00EC4551"/>
    <w:rsid w:val="00EC6770"/>
    <w:rsid w:val="00ED0BB4"/>
    <w:rsid w:val="00ED26D7"/>
    <w:rsid w:val="00ED46F1"/>
    <w:rsid w:val="00EE04B9"/>
    <w:rsid w:val="00EE55E0"/>
    <w:rsid w:val="00EF51BB"/>
    <w:rsid w:val="00EF56C1"/>
    <w:rsid w:val="00EF766D"/>
    <w:rsid w:val="00F04625"/>
    <w:rsid w:val="00F05F12"/>
    <w:rsid w:val="00F10D69"/>
    <w:rsid w:val="00F162C1"/>
    <w:rsid w:val="00F25911"/>
    <w:rsid w:val="00F36CEC"/>
    <w:rsid w:val="00F8138A"/>
    <w:rsid w:val="00F8466E"/>
    <w:rsid w:val="00F849F9"/>
    <w:rsid w:val="00F857AE"/>
    <w:rsid w:val="00FB20E8"/>
    <w:rsid w:val="00FB56F6"/>
    <w:rsid w:val="00FD7EEF"/>
    <w:rsid w:val="00FE245B"/>
    <w:rsid w:val="00FF3BC0"/>
    <w:rsid w:val="00FF4A8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footnote reference" w:uiPriority="99"/>
    <w:lsdException w:name="line number" w:uiPriority="99"/>
    <w:lsdException w:name="endnote reference" w:uiPriority="99"/>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5">
    <w:name w:val="Normal"/>
    <w:qFormat/>
    <w:rsid w:val="00EF766D"/>
    <w:pPr>
      <w:widowControl w:val="0"/>
      <w:jc w:val="both"/>
    </w:pPr>
    <w:rPr>
      <w:rFonts w:ascii="Times New Roman" w:eastAsia="宋体" w:hAnsi="Times New Roman" w:cs="Times New Roman"/>
      <w:szCs w:val="24"/>
    </w:rPr>
  </w:style>
  <w:style w:type="paragraph" w:styleId="1">
    <w:name w:val="heading 1"/>
    <w:aliases w:val="标题 1 1,标题 1.2,标题 1 Char1,H1,标题 1 Char Char Char,标题 1 Char3,标题 1 Char2 Char,标题 1 Char Char1 Char,H1 Char Char,标题 1 Char1 Char1,标题 1 Char Char Char1,标题 1 Char Char2,H1 Char1,标题 1 Char Char,H1 Char,篇,Titre 1 - doc,h1,h11,h12,h13,h14,h15,h16"/>
    <w:basedOn w:val="a5"/>
    <w:next w:val="a5"/>
    <w:link w:val="1Char5"/>
    <w:qFormat/>
    <w:rsid w:val="00EF766D"/>
    <w:pPr>
      <w:keepNext/>
      <w:spacing w:line="360" w:lineRule="auto"/>
      <w:ind w:rightChars="-210" w:right="-441"/>
      <w:jc w:val="center"/>
      <w:outlineLvl w:val="0"/>
    </w:pPr>
    <w:rPr>
      <w:rFonts w:ascii="宋体" w:hAnsi="宋体"/>
      <w:b/>
      <w:bCs/>
      <w:kern w:val="0"/>
      <w:sz w:val="48"/>
    </w:rPr>
  </w:style>
  <w:style w:type="paragraph" w:styleId="20">
    <w:name w:val="heading 2"/>
    <w:aliases w:val="第*章,Underrubrik1,prop2,Heading 2 Hidden,Heading 2 CCBS,heading 2,Title2,H21,h2,Level 2 Topic Heading,2nd level,Titre2,l2,Header 2,UNDERRUBRIK 1-2,I2,Section Title,节1,节2,节3,节4,节5,节6,节7,节8,节9,节10,节11,节21,节31,节41,节51,节61,节71,节81,节91,节101,节12,H2,HD,H22"/>
    <w:basedOn w:val="a5"/>
    <w:next w:val="a5"/>
    <w:link w:val="2Char"/>
    <w:qFormat/>
    <w:rsid w:val="00EF766D"/>
    <w:pPr>
      <w:keepNext/>
      <w:keepLines/>
      <w:adjustRightInd w:val="0"/>
      <w:spacing w:beforeLines="20" w:afterLines="20" w:line="360" w:lineRule="auto"/>
      <w:textAlignment w:val="baseline"/>
      <w:outlineLvl w:val="1"/>
    </w:pPr>
    <w:rPr>
      <w:rFonts w:ascii="宋体" w:hAnsi="宋体"/>
      <w:b/>
      <w:kern w:val="0"/>
      <w:sz w:val="30"/>
      <w:szCs w:val="20"/>
    </w:rPr>
  </w:style>
  <w:style w:type="paragraph" w:styleId="30">
    <w:name w:val="heading 3"/>
    <w:aliases w:val="h3,Heading 3 - old,H3,l3,CT,Title3,Map,H31,3rd level,sect1.2.3,Bold Head,bh,l3+toc 3,heading 3,Sub-section Title,Head3,3,Level 3 Head,第二层条,BOD 0,H32,H33,H34,H35,orderpara2,section:3,section:31,section:32,section:33,section:34,section:35,二级节名,节标题，三级"/>
    <w:basedOn w:val="a5"/>
    <w:next w:val="a5"/>
    <w:link w:val="3Char"/>
    <w:qFormat/>
    <w:rsid w:val="00EF766D"/>
    <w:pPr>
      <w:keepNext/>
      <w:keepLines/>
      <w:adjustRightInd w:val="0"/>
      <w:spacing w:before="40" w:after="40" w:line="360" w:lineRule="auto"/>
      <w:textAlignment w:val="baseline"/>
      <w:outlineLvl w:val="2"/>
    </w:pPr>
    <w:rPr>
      <w:rFonts w:ascii="宋体" w:hAnsi="宋体"/>
      <w:b/>
      <w:kern w:val="0"/>
      <w:sz w:val="28"/>
      <w:szCs w:val="20"/>
    </w:rPr>
  </w:style>
  <w:style w:type="paragraph" w:styleId="4">
    <w:name w:val="heading 4"/>
    <w:aliases w:val="h4,H4,第三层条,bullet,bl,bb,标题 4 Char Char Char Char Char Char Char Char Char Char Char Char Char Char Char Char,PIM 4,4,4heading,H41,H42,H43,H44,H45,H46,H47,H48,H49,H410,H411,H421,H431,H441,H451,H461,H471,H481,H491,H4101,H412,H422,H432,H442,H452,H462"/>
    <w:basedOn w:val="a5"/>
    <w:next w:val="a5"/>
    <w:link w:val="4Char"/>
    <w:qFormat/>
    <w:rsid w:val="00EF766D"/>
    <w:pPr>
      <w:keepNext/>
      <w:keepLines/>
      <w:spacing w:before="280" w:after="290" w:line="376" w:lineRule="auto"/>
      <w:outlineLvl w:val="3"/>
    </w:pPr>
    <w:rPr>
      <w:rFonts w:ascii="Arial" w:eastAsia="黑体" w:hAnsi="Arial"/>
      <w:b/>
      <w:bCs/>
      <w:kern w:val="0"/>
      <w:sz w:val="28"/>
      <w:szCs w:val="28"/>
    </w:rPr>
  </w:style>
  <w:style w:type="paragraph" w:styleId="5">
    <w:name w:val="heading 5"/>
    <w:aliases w:val="H5,第四层条,b,dash,ds,dd,5 sub-bullet,sb,4th order hd,4th order,4th order head,-&gt;a.,款，1,Title 5,head:5#,5 sub-bullet1,sb1,4th order hd1,4th order1,4th order head1,-&gt;a.1,5 sub-bullet2,sb2,42,4th order hd2,4th order2,4th order head2,-&gt;a.2,s,h5"/>
    <w:basedOn w:val="a5"/>
    <w:next w:val="a5"/>
    <w:link w:val="5Char2"/>
    <w:qFormat/>
    <w:rsid w:val="00EF766D"/>
    <w:pPr>
      <w:widowControl/>
      <w:numPr>
        <w:ilvl w:val="4"/>
        <w:numId w:val="10"/>
      </w:numPr>
      <w:tabs>
        <w:tab w:val="left" w:pos="709"/>
      </w:tabs>
      <w:spacing w:before="240" w:afterLines="50"/>
      <w:outlineLvl w:val="4"/>
    </w:pPr>
    <w:rPr>
      <w:rFonts w:ascii="Arial" w:hAnsi="Arial"/>
      <w:kern w:val="0"/>
      <w:sz w:val="22"/>
      <w:szCs w:val="20"/>
    </w:rPr>
  </w:style>
  <w:style w:type="paragraph" w:styleId="6">
    <w:name w:val="heading 6"/>
    <w:aliases w:val="H6,BOD 4,L6,第五层条,PIM 6,h6,Third Subheading,Bullet list,Legal Level 1.,6,标题6,Bullet (Single Lines),DO NOT USE_h6,正文六级标题,标题 6(ALT+6),1.1.1.1.1.1标题 6,h61,heading 61,(I),•H6,Ref Heading 3,rh3,Ref Heading 31,rh31,H61,Bullet list1,Bullet list2,sub-dash"/>
    <w:basedOn w:val="a5"/>
    <w:next w:val="a5"/>
    <w:link w:val="6Char"/>
    <w:qFormat/>
    <w:rsid w:val="00EF766D"/>
    <w:pPr>
      <w:widowControl/>
      <w:numPr>
        <w:ilvl w:val="5"/>
        <w:numId w:val="10"/>
      </w:numPr>
      <w:tabs>
        <w:tab w:val="left" w:pos="709"/>
      </w:tabs>
      <w:spacing w:before="240" w:afterLines="50"/>
      <w:outlineLvl w:val="5"/>
    </w:pPr>
    <w:rPr>
      <w:rFonts w:hAnsi="Arial"/>
      <w:i/>
      <w:kern w:val="0"/>
      <w:sz w:val="22"/>
      <w:szCs w:val="20"/>
    </w:rPr>
  </w:style>
  <w:style w:type="paragraph" w:styleId="7">
    <w:name w:val="heading 7"/>
    <w:basedOn w:val="a5"/>
    <w:next w:val="a5"/>
    <w:link w:val="7Char"/>
    <w:qFormat/>
    <w:rsid w:val="00EF766D"/>
    <w:pPr>
      <w:widowControl/>
      <w:numPr>
        <w:ilvl w:val="6"/>
        <w:numId w:val="10"/>
      </w:numPr>
      <w:tabs>
        <w:tab w:val="left" w:pos="709"/>
      </w:tabs>
      <w:spacing w:before="240" w:afterLines="50"/>
      <w:outlineLvl w:val="6"/>
    </w:pPr>
    <w:rPr>
      <w:rFonts w:ascii="Arial" w:hAnsi="Arial"/>
      <w:kern w:val="0"/>
      <w:sz w:val="20"/>
      <w:szCs w:val="20"/>
    </w:rPr>
  </w:style>
  <w:style w:type="paragraph" w:styleId="8">
    <w:name w:val="heading 8"/>
    <w:basedOn w:val="a5"/>
    <w:next w:val="a5"/>
    <w:link w:val="8Char"/>
    <w:qFormat/>
    <w:rsid w:val="00EF766D"/>
    <w:pPr>
      <w:widowControl/>
      <w:numPr>
        <w:ilvl w:val="7"/>
        <w:numId w:val="10"/>
      </w:numPr>
      <w:tabs>
        <w:tab w:val="left" w:pos="709"/>
      </w:tabs>
      <w:spacing w:before="240" w:afterLines="50"/>
      <w:outlineLvl w:val="7"/>
    </w:pPr>
    <w:rPr>
      <w:rFonts w:ascii="Arial" w:hAnsi="Arial"/>
      <w:i/>
      <w:kern w:val="0"/>
      <w:sz w:val="20"/>
      <w:szCs w:val="20"/>
    </w:rPr>
  </w:style>
  <w:style w:type="paragraph" w:styleId="9">
    <w:name w:val="heading 9"/>
    <w:basedOn w:val="a5"/>
    <w:next w:val="a5"/>
    <w:link w:val="9Char"/>
    <w:qFormat/>
    <w:rsid w:val="00EF766D"/>
    <w:pPr>
      <w:widowControl/>
      <w:numPr>
        <w:ilvl w:val="8"/>
        <w:numId w:val="10"/>
      </w:numPr>
      <w:tabs>
        <w:tab w:val="left" w:pos="709"/>
      </w:tabs>
      <w:spacing w:before="240" w:afterLines="50"/>
      <w:outlineLvl w:val="8"/>
    </w:pPr>
    <w:rPr>
      <w:rFonts w:ascii="Arial" w:hAnsi="Arial"/>
      <w:b/>
      <w:i/>
      <w:kern w:val="0"/>
      <w:sz w:val="18"/>
      <w:szCs w:val="20"/>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Char">
    <w:name w:val="标题 1 Char"/>
    <w:basedOn w:val="a6"/>
    <w:link w:val="1"/>
    <w:uiPriority w:val="9"/>
    <w:rsid w:val="00EF766D"/>
    <w:rPr>
      <w:rFonts w:ascii="Times New Roman" w:eastAsia="宋体" w:hAnsi="Times New Roman" w:cs="Times New Roman"/>
      <w:b/>
      <w:bCs/>
      <w:kern w:val="44"/>
      <w:sz w:val="44"/>
      <w:szCs w:val="44"/>
    </w:rPr>
  </w:style>
  <w:style w:type="character" w:customStyle="1" w:styleId="2Char">
    <w:name w:val="标题 2 Char"/>
    <w:aliases w:val="第*章 Char2,Underrubrik1 Char2,prop2 Char2,Heading 2 Hidden Char2,Heading 2 CCBS Char2,heading 2 Char2,Title2 Char2,H21 Char2,h2 Char2,Level 2 Topic Heading Char2,2nd level Char2,Titre2 Char2,l2 Char2,Header 2 Char2,UNDERRUBRIK 1-2 Char2,节2 Char"/>
    <w:basedOn w:val="a6"/>
    <w:link w:val="20"/>
    <w:rsid w:val="00EF766D"/>
    <w:rPr>
      <w:rFonts w:ascii="宋体" w:eastAsia="宋体" w:hAnsi="宋体" w:cs="Times New Roman"/>
      <w:b/>
      <w:kern w:val="0"/>
      <w:sz w:val="30"/>
      <w:szCs w:val="20"/>
    </w:rPr>
  </w:style>
  <w:style w:type="character" w:customStyle="1" w:styleId="3Char">
    <w:name w:val="标题 3 Char"/>
    <w:aliases w:val="h3 Char2,Heading 3 - old Char2,H3 Char2,l3 Char2,CT Char2,Title3 Char2,Map Char2,H31 Char2,3rd level Char2,sect1.2.3 Char2,Bold Head Char2,bh Char2,l3+toc 3 Char2,heading 3 Char2,Sub-section Title Char2,Head3 Char2,3 Char2,Level 3 Head Char2"/>
    <w:basedOn w:val="a6"/>
    <w:link w:val="30"/>
    <w:rsid w:val="00EF766D"/>
    <w:rPr>
      <w:rFonts w:ascii="宋体" w:eastAsia="宋体" w:hAnsi="宋体" w:cs="Times New Roman"/>
      <w:b/>
      <w:kern w:val="0"/>
      <w:sz w:val="28"/>
      <w:szCs w:val="20"/>
    </w:rPr>
  </w:style>
  <w:style w:type="character" w:customStyle="1" w:styleId="4Char">
    <w:name w:val="标题 4 Char"/>
    <w:aliases w:val="h4 Char2,H4 Char2,第三层条 Char2,bullet Char2,bl Char2,bb Char2,标题 4 Char Char Char Char Char Char Char Char Char Char Char Char Char Char Char Char Char2,PIM 4 Char2,4 Char2,4heading Char2,H41 Char2,H42 Char2,H43 Char2,H44 Char2,H45 Char2"/>
    <w:basedOn w:val="a6"/>
    <w:link w:val="4"/>
    <w:rsid w:val="00EF766D"/>
    <w:rPr>
      <w:rFonts w:ascii="Arial" w:eastAsia="黑体" w:hAnsi="Arial" w:cs="Times New Roman"/>
      <w:b/>
      <w:bCs/>
      <w:kern w:val="0"/>
      <w:sz w:val="28"/>
      <w:szCs w:val="28"/>
    </w:rPr>
  </w:style>
  <w:style w:type="character" w:customStyle="1" w:styleId="5Char">
    <w:name w:val="标题 5 Char"/>
    <w:basedOn w:val="a6"/>
    <w:link w:val="5"/>
    <w:uiPriority w:val="9"/>
    <w:semiHidden/>
    <w:rsid w:val="00EF766D"/>
    <w:rPr>
      <w:rFonts w:ascii="Times New Roman" w:eastAsia="宋体" w:hAnsi="Times New Roman" w:cs="Times New Roman"/>
      <w:b/>
      <w:bCs/>
      <w:sz w:val="28"/>
      <w:szCs w:val="28"/>
    </w:rPr>
  </w:style>
  <w:style w:type="character" w:customStyle="1" w:styleId="6Char">
    <w:name w:val="标题 6 Char"/>
    <w:aliases w:val="H6 Char2,BOD 4 Char2,L6 Char2,第五层条 Char2,PIM 6 Char2,h6 Char2,Third Subheading Char2,Bullet list Char2,Legal Level 1. Char2,6 Char2,标题6 Char2,Bullet (Single Lines) Char2,DO NOT USE_h6 Char2,正文六级标题 Char2,标题 6(ALT+6) Char2,1.1.1.1.1.1标题 6 Char2"/>
    <w:basedOn w:val="a6"/>
    <w:link w:val="6"/>
    <w:rsid w:val="00EF766D"/>
    <w:rPr>
      <w:rFonts w:ascii="Times New Roman" w:eastAsia="宋体" w:hAnsi="Arial" w:cs="Times New Roman"/>
      <w:i/>
      <w:kern w:val="0"/>
      <w:sz w:val="22"/>
      <w:szCs w:val="20"/>
    </w:rPr>
  </w:style>
  <w:style w:type="character" w:customStyle="1" w:styleId="7Char">
    <w:name w:val="标题 7 Char"/>
    <w:basedOn w:val="a6"/>
    <w:link w:val="7"/>
    <w:rsid w:val="00EF766D"/>
    <w:rPr>
      <w:rFonts w:ascii="Arial" w:eastAsia="宋体" w:hAnsi="Arial" w:cs="Times New Roman"/>
      <w:kern w:val="0"/>
      <w:sz w:val="20"/>
      <w:szCs w:val="20"/>
    </w:rPr>
  </w:style>
  <w:style w:type="character" w:customStyle="1" w:styleId="8Char">
    <w:name w:val="标题 8 Char"/>
    <w:basedOn w:val="a6"/>
    <w:link w:val="8"/>
    <w:rsid w:val="00EF766D"/>
    <w:rPr>
      <w:rFonts w:ascii="Arial" w:eastAsia="宋体" w:hAnsi="Arial" w:cs="Times New Roman"/>
      <w:i/>
      <w:kern w:val="0"/>
      <w:sz w:val="20"/>
      <w:szCs w:val="20"/>
    </w:rPr>
  </w:style>
  <w:style w:type="character" w:customStyle="1" w:styleId="9Char">
    <w:name w:val="标题 9 Char"/>
    <w:basedOn w:val="a6"/>
    <w:link w:val="9"/>
    <w:rsid w:val="00EF766D"/>
    <w:rPr>
      <w:rFonts w:ascii="Arial" w:eastAsia="宋体" w:hAnsi="Arial" w:cs="Times New Roman"/>
      <w:b/>
      <w:i/>
      <w:kern w:val="0"/>
      <w:sz w:val="18"/>
      <w:szCs w:val="20"/>
    </w:rPr>
  </w:style>
  <w:style w:type="character" w:customStyle="1" w:styleId="1Char5">
    <w:name w:val="标题 1 Char5"/>
    <w:aliases w:val="标题 1 1 Char3,标题 1.2 Char3,标题 1 Char1 Char4,H1 Char5,标题 1 Char Char Char Char3,标题 1 Char3 Char3,标题 1 Char2 Char Char3,标题 1 Char Char1 Char Char3,H1 Char Char Char3,标题 1 Char1 Char1 Char3,标题 1 Char Char Char1 Char3,标题 1 Char Char2 Char2,篇 Char"/>
    <w:link w:val="1"/>
    <w:locked/>
    <w:rsid w:val="00EF766D"/>
    <w:rPr>
      <w:rFonts w:ascii="宋体" w:eastAsia="宋体" w:hAnsi="宋体" w:cs="Times New Roman"/>
      <w:b/>
      <w:bCs/>
      <w:kern w:val="0"/>
      <w:sz w:val="48"/>
      <w:szCs w:val="24"/>
    </w:rPr>
  </w:style>
  <w:style w:type="character" w:customStyle="1" w:styleId="5Char2">
    <w:name w:val="标题 5 Char2"/>
    <w:aliases w:val="H5 Char2,第四层条 Char2,b Char2,dash Char2,ds Char2,dd Char2,5 sub-bullet Char2,sb Char2,4th order hd Char2,4th order Char2,4th order head Char2,-&gt;a. Char2,款，1 Char2,Title 5 Char2,head:5# Char2,5 sub-bullet1 Char2,sb1 Char2,4th order hd1 Char2"/>
    <w:link w:val="5"/>
    <w:locked/>
    <w:rsid w:val="00EF766D"/>
    <w:rPr>
      <w:rFonts w:ascii="Arial" w:eastAsia="宋体" w:hAnsi="Arial" w:cs="Times New Roman"/>
      <w:kern w:val="0"/>
      <w:sz w:val="22"/>
      <w:szCs w:val="20"/>
    </w:rPr>
  </w:style>
  <w:style w:type="paragraph" w:styleId="a9">
    <w:name w:val="annotation text"/>
    <w:basedOn w:val="a5"/>
    <w:link w:val="Char1"/>
    <w:rsid w:val="00EF766D"/>
    <w:pPr>
      <w:jc w:val="left"/>
    </w:pPr>
    <w:rPr>
      <w:kern w:val="0"/>
      <w:sz w:val="20"/>
    </w:rPr>
  </w:style>
  <w:style w:type="character" w:customStyle="1" w:styleId="Char">
    <w:name w:val="批注文字 Char"/>
    <w:basedOn w:val="a6"/>
    <w:link w:val="a9"/>
    <w:rsid w:val="00EF766D"/>
    <w:rPr>
      <w:rFonts w:ascii="Times New Roman" w:eastAsia="宋体" w:hAnsi="Times New Roman" w:cs="Times New Roman"/>
      <w:szCs w:val="24"/>
    </w:rPr>
  </w:style>
  <w:style w:type="character" w:customStyle="1" w:styleId="Char1">
    <w:name w:val="批注文字 Char1"/>
    <w:link w:val="a9"/>
    <w:locked/>
    <w:rsid w:val="00EF766D"/>
    <w:rPr>
      <w:rFonts w:ascii="Times New Roman" w:eastAsia="宋体" w:hAnsi="Times New Roman" w:cs="Times New Roman"/>
      <w:kern w:val="0"/>
      <w:sz w:val="20"/>
      <w:szCs w:val="24"/>
    </w:rPr>
  </w:style>
  <w:style w:type="paragraph" w:styleId="aa">
    <w:name w:val="annotation subject"/>
    <w:basedOn w:val="a9"/>
    <w:next w:val="a9"/>
    <w:link w:val="Char0"/>
    <w:semiHidden/>
    <w:rsid w:val="00EF766D"/>
    <w:rPr>
      <w:b/>
      <w:bCs/>
    </w:rPr>
  </w:style>
  <w:style w:type="character" w:customStyle="1" w:styleId="Char0">
    <w:name w:val="批注主题 Char"/>
    <w:basedOn w:val="Char"/>
    <w:link w:val="aa"/>
    <w:semiHidden/>
    <w:rsid w:val="00EF766D"/>
    <w:rPr>
      <w:b/>
      <w:bCs/>
      <w:kern w:val="0"/>
      <w:sz w:val="20"/>
    </w:rPr>
  </w:style>
  <w:style w:type="paragraph" w:styleId="a3">
    <w:name w:val="Body Text"/>
    <w:aliases w:val="手改"/>
    <w:basedOn w:val="a5"/>
    <w:link w:val="Char10"/>
    <w:rsid w:val="00EF766D"/>
    <w:pPr>
      <w:numPr>
        <w:numId w:val="3"/>
      </w:numPr>
      <w:tabs>
        <w:tab w:val="clear" w:pos="360"/>
      </w:tabs>
      <w:spacing w:after="120"/>
      <w:ind w:left="0" w:firstLine="0"/>
    </w:pPr>
    <w:rPr>
      <w:kern w:val="0"/>
      <w:sz w:val="20"/>
    </w:rPr>
  </w:style>
  <w:style w:type="character" w:customStyle="1" w:styleId="Char2">
    <w:name w:val="正文文本 Char"/>
    <w:aliases w:val="手改 Char"/>
    <w:basedOn w:val="a6"/>
    <w:link w:val="a3"/>
    <w:rsid w:val="00EF766D"/>
    <w:rPr>
      <w:rFonts w:ascii="Times New Roman" w:eastAsia="宋体" w:hAnsi="Times New Roman" w:cs="Times New Roman"/>
      <w:szCs w:val="24"/>
    </w:rPr>
  </w:style>
  <w:style w:type="character" w:customStyle="1" w:styleId="Char10">
    <w:name w:val="正文文本 Char1"/>
    <w:aliases w:val="手改 Char1"/>
    <w:link w:val="a3"/>
    <w:locked/>
    <w:rsid w:val="00EF766D"/>
    <w:rPr>
      <w:rFonts w:ascii="Times New Roman" w:eastAsia="宋体" w:hAnsi="Times New Roman" w:cs="Times New Roman"/>
      <w:kern w:val="0"/>
      <w:sz w:val="20"/>
      <w:szCs w:val="24"/>
    </w:rPr>
  </w:style>
  <w:style w:type="paragraph" w:styleId="ab">
    <w:name w:val="Body Text First Indent"/>
    <w:basedOn w:val="a3"/>
    <w:link w:val="Char3"/>
    <w:rsid w:val="00EF766D"/>
    <w:pPr>
      <w:widowControl/>
      <w:ind w:firstLineChars="100" w:firstLine="420"/>
      <w:jc w:val="left"/>
    </w:pPr>
    <w:rPr>
      <w:rFonts w:ascii="楷体_GB2312" w:hAnsi="Calibri"/>
      <w:b/>
      <w:szCs w:val="20"/>
    </w:rPr>
  </w:style>
  <w:style w:type="character" w:customStyle="1" w:styleId="Char3">
    <w:name w:val="正文首行缩进 Char"/>
    <w:basedOn w:val="Char2"/>
    <w:link w:val="ab"/>
    <w:rsid w:val="00EF766D"/>
    <w:rPr>
      <w:rFonts w:ascii="楷体_GB2312" w:hAnsi="Calibri"/>
      <w:b/>
      <w:kern w:val="0"/>
      <w:sz w:val="20"/>
      <w:szCs w:val="20"/>
    </w:rPr>
  </w:style>
  <w:style w:type="paragraph" w:styleId="2">
    <w:name w:val="List Number 2"/>
    <w:basedOn w:val="a5"/>
    <w:rsid w:val="00EF766D"/>
    <w:pPr>
      <w:numPr>
        <w:numId w:val="11"/>
      </w:numPr>
      <w:tabs>
        <w:tab w:val="clear" w:pos="420"/>
        <w:tab w:val="left" w:pos="780"/>
      </w:tabs>
      <w:ind w:left="780" w:hanging="360"/>
    </w:pPr>
  </w:style>
  <w:style w:type="paragraph" w:styleId="ac">
    <w:name w:val="macro"/>
    <w:link w:val="Char4"/>
    <w:semiHidden/>
    <w:rsid w:val="00EF766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Char4">
    <w:name w:val="宏文本 Char"/>
    <w:basedOn w:val="a6"/>
    <w:link w:val="ac"/>
    <w:semiHidden/>
    <w:rsid w:val="00EF766D"/>
    <w:rPr>
      <w:rFonts w:ascii="Courier New" w:eastAsia="宋体" w:hAnsi="Courier New" w:cs="Courier New"/>
      <w:sz w:val="24"/>
      <w:szCs w:val="24"/>
    </w:rPr>
  </w:style>
  <w:style w:type="paragraph" w:styleId="ad">
    <w:name w:val="Note Heading"/>
    <w:basedOn w:val="a5"/>
    <w:next w:val="a5"/>
    <w:link w:val="Char5"/>
    <w:rsid w:val="00EF766D"/>
    <w:pPr>
      <w:jc w:val="center"/>
    </w:pPr>
    <w:rPr>
      <w:kern w:val="0"/>
      <w:sz w:val="20"/>
    </w:rPr>
  </w:style>
  <w:style w:type="character" w:customStyle="1" w:styleId="Char5">
    <w:name w:val="注释标题 Char"/>
    <w:basedOn w:val="a6"/>
    <w:link w:val="ad"/>
    <w:rsid w:val="00EF766D"/>
    <w:rPr>
      <w:rFonts w:ascii="Times New Roman" w:eastAsia="宋体" w:hAnsi="Times New Roman" w:cs="Times New Roman"/>
      <w:kern w:val="0"/>
      <w:sz w:val="20"/>
      <w:szCs w:val="24"/>
    </w:rPr>
  </w:style>
  <w:style w:type="paragraph" w:styleId="40">
    <w:name w:val="List Bullet 4"/>
    <w:basedOn w:val="a5"/>
    <w:rsid w:val="00EF766D"/>
    <w:pPr>
      <w:tabs>
        <w:tab w:val="left" w:pos="1620"/>
      </w:tabs>
      <w:ind w:left="1620" w:hanging="360"/>
    </w:pPr>
  </w:style>
  <w:style w:type="paragraph" w:styleId="ae">
    <w:name w:val="E-mail Signature"/>
    <w:basedOn w:val="a5"/>
    <w:link w:val="Char6"/>
    <w:rsid w:val="00EF766D"/>
    <w:rPr>
      <w:kern w:val="0"/>
      <w:sz w:val="20"/>
    </w:rPr>
  </w:style>
  <w:style w:type="character" w:customStyle="1" w:styleId="Char6">
    <w:name w:val="电子邮件签名 Char"/>
    <w:basedOn w:val="a6"/>
    <w:link w:val="ae"/>
    <w:rsid w:val="00EF766D"/>
    <w:rPr>
      <w:rFonts w:ascii="Times New Roman" w:eastAsia="宋体" w:hAnsi="Times New Roman" w:cs="Times New Roman"/>
      <w:kern w:val="0"/>
      <w:sz w:val="20"/>
      <w:szCs w:val="24"/>
    </w:rPr>
  </w:style>
  <w:style w:type="paragraph" w:styleId="a1">
    <w:name w:val="List Number"/>
    <w:basedOn w:val="a5"/>
    <w:rsid w:val="00EF766D"/>
    <w:pPr>
      <w:numPr>
        <w:numId w:val="4"/>
      </w:numPr>
      <w:tabs>
        <w:tab w:val="clear" w:pos="1200"/>
        <w:tab w:val="left" w:pos="360"/>
      </w:tabs>
      <w:ind w:leftChars="0" w:left="360" w:firstLineChars="0" w:firstLine="0"/>
    </w:pPr>
  </w:style>
  <w:style w:type="paragraph" w:styleId="af">
    <w:name w:val="Normal Indent"/>
    <w:aliases w:val="署名,ind:txt,正文（段落）,表正文,正文非缩进,特点,ALT+Z,四号,段1,正文不缩进,特点 Char,水上软件,正文双线,正文（图说明文字居中）,标题四,缩进,正文文字首行缩进,正文(首行缩进两字),正文(首行缩进两字)1,正文缩进（首行缩进两字）,鋘drad,???änd,Indent 1,PI,正文编号,?y????,?y?????,????,正文（首行缩进两字） Char,表正文 Char,正文非缩进 Char,,正文（首行缩进两字） Char Cha,正文缩进 Char"/>
    <w:basedOn w:val="a5"/>
    <w:link w:val="Char11"/>
    <w:rsid w:val="00EF766D"/>
    <w:pPr>
      <w:widowControl/>
      <w:ind w:firstLine="420"/>
      <w:jc w:val="left"/>
    </w:pPr>
    <w:rPr>
      <w:rFonts w:ascii="Calibri" w:hAnsi="Calibri"/>
      <w:kern w:val="0"/>
      <w:sz w:val="20"/>
      <w:szCs w:val="20"/>
    </w:rPr>
  </w:style>
  <w:style w:type="character" w:customStyle="1" w:styleId="Char11">
    <w:name w:val="正文缩进 Char1"/>
    <w:aliases w:val="署名 Char1,ind:txt Char1,正文（段落） Char1,表正文 Char3,正文非缩进 Char3,特点 Char3,ALT+Z Char2,四号 Char2,段1 Char2,正文不缩进 Char2,特点 Char Char2,水上软件 Char2,正文双线 Char2,正文（图说明文字居中） Char2,标题四 Char2,缩进 Char2,正文文字首行缩进 Char2,正文(首行缩进两字) Char2,正文(首行缩进两字)1 Char2,PI Char"/>
    <w:link w:val="af"/>
    <w:locked/>
    <w:rsid w:val="00EF766D"/>
    <w:rPr>
      <w:rFonts w:ascii="Calibri" w:eastAsia="宋体" w:hAnsi="Calibri" w:cs="Times New Roman"/>
      <w:kern w:val="0"/>
      <w:sz w:val="20"/>
      <w:szCs w:val="20"/>
    </w:rPr>
  </w:style>
  <w:style w:type="paragraph" w:styleId="af0">
    <w:name w:val="List Bullet"/>
    <w:basedOn w:val="a5"/>
    <w:rsid w:val="00EF766D"/>
    <w:pPr>
      <w:tabs>
        <w:tab w:val="left" w:pos="358"/>
        <w:tab w:val="left" w:pos="420"/>
      </w:tabs>
      <w:autoSpaceDE w:val="0"/>
      <w:autoSpaceDN w:val="0"/>
      <w:adjustRightInd w:val="0"/>
      <w:snapToGrid w:val="0"/>
      <w:spacing w:line="360" w:lineRule="auto"/>
      <w:ind w:left="480" w:hangingChars="200" w:hanging="480"/>
      <w:textAlignment w:val="baseline"/>
    </w:pPr>
    <w:rPr>
      <w:rFonts w:ascii="宋体" w:hAnsi="Tms Rmn"/>
      <w:color w:val="000000"/>
      <w:kern w:val="24"/>
      <w:sz w:val="24"/>
      <w:szCs w:val="20"/>
    </w:rPr>
  </w:style>
  <w:style w:type="paragraph" w:styleId="af1">
    <w:name w:val="Document Map"/>
    <w:basedOn w:val="a5"/>
    <w:link w:val="Char7"/>
    <w:semiHidden/>
    <w:rsid w:val="00EF766D"/>
    <w:pPr>
      <w:shd w:val="clear" w:color="auto" w:fill="000080"/>
    </w:pPr>
    <w:rPr>
      <w:kern w:val="0"/>
      <w:sz w:val="20"/>
    </w:rPr>
  </w:style>
  <w:style w:type="character" w:customStyle="1" w:styleId="Char7">
    <w:name w:val="文档结构图 Char"/>
    <w:basedOn w:val="a6"/>
    <w:link w:val="af1"/>
    <w:semiHidden/>
    <w:rsid w:val="00EF766D"/>
    <w:rPr>
      <w:rFonts w:ascii="Times New Roman" w:eastAsia="宋体" w:hAnsi="Times New Roman" w:cs="Times New Roman"/>
      <w:kern w:val="0"/>
      <w:sz w:val="20"/>
      <w:szCs w:val="24"/>
      <w:shd w:val="clear" w:color="auto" w:fill="000080"/>
    </w:rPr>
  </w:style>
  <w:style w:type="paragraph" w:styleId="a2">
    <w:name w:val="Salutation"/>
    <w:basedOn w:val="a5"/>
    <w:next w:val="a5"/>
    <w:link w:val="Char8"/>
    <w:rsid w:val="00EF766D"/>
    <w:pPr>
      <w:numPr>
        <w:numId w:val="6"/>
      </w:numPr>
      <w:tabs>
        <w:tab w:val="clear" w:pos="780"/>
      </w:tabs>
      <w:ind w:left="0" w:firstLine="0"/>
    </w:pPr>
    <w:rPr>
      <w:kern w:val="0"/>
      <w:sz w:val="20"/>
    </w:rPr>
  </w:style>
  <w:style w:type="character" w:customStyle="1" w:styleId="Char8">
    <w:name w:val="称呼 Char"/>
    <w:basedOn w:val="a6"/>
    <w:link w:val="a2"/>
    <w:rsid w:val="00EF766D"/>
    <w:rPr>
      <w:rFonts w:ascii="Times New Roman" w:eastAsia="宋体" w:hAnsi="Times New Roman" w:cs="Times New Roman"/>
      <w:kern w:val="0"/>
      <w:sz w:val="20"/>
      <w:szCs w:val="24"/>
    </w:rPr>
  </w:style>
  <w:style w:type="paragraph" w:styleId="31">
    <w:name w:val="Body Text 3"/>
    <w:basedOn w:val="a5"/>
    <w:link w:val="3Char0"/>
    <w:rsid w:val="00EF766D"/>
    <w:pPr>
      <w:widowControl/>
      <w:jc w:val="left"/>
    </w:pPr>
    <w:rPr>
      <w:kern w:val="0"/>
      <w:sz w:val="24"/>
      <w:szCs w:val="20"/>
    </w:rPr>
  </w:style>
  <w:style w:type="character" w:customStyle="1" w:styleId="3Char0">
    <w:name w:val="正文文本 3 Char"/>
    <w:basedOn w:val="a6"/>
    <w:link w:val="31"/>
    <w:rsid w:val="00EF766D"/>
    <w:rPr>
      <w:rFonts w:ascii="Times New Roman" w:eastAsia="宋体" w:hAnsi="Times New Roman" w:cs="Times New Roman"/>
      <w:kern w:val="0"/>
      <w:sz w:val="24"/>
      <w:szCs w:val="20"/>
    </w:rPr>
  </w:style>
  <w:style w:type="paragraph" w:styleId="a4">
    <w:name w:val="Closing"/>
    <w:basedOn w:val="a5"/>
    <w:link w:val="Char9"/>
    <w:rsid w:val="00EF766D"/>
    <w:pPr>
      <w:numPr>
        <w:numId w:val="12"/>
      </w:numPr>
      <w:tabs>
        <w:tab w:val="clear" w:pos="425"/>
      </w:tabs>
      <w:ind w:leftChars="2100" w:left="100" w:firstLine="0"/>
    </w:pPr>
    <w:rPr>
      <w:kern w:val="0"/>
      <w:sz w:val="20"/>
    </w:rPr>
  </w:style>
  <w:style w:type="character" w:customStyle="1" w:styleId="Char9">
    <w:name w:val="结束语 Char"/>
    <w:basedOn w:val="a6"/>
    <w:link w:val="a4"/>
    <w:rsid w:val="00EF766D"/>
    <w:rPr>
      <w:rFonts w:ascii="Times New Roman" w:eastAsia="宋体" w:hAnsi="Times New Roman" w:cs="Times New Roman"/>
      <w:kern w:val="0"/>
      <w:sz w:val="20"/>
      <w:szCs w:val="24"/>
    </w:rPr>
  </w:style>
  <w:style w:type="paragraph" w:styleId="3">
    <w:name w:val="List Bullet 3"/>
    <w:basedOn w:val="a5"/>
    <w:rsid w:val="00EF766D"/>
    <w:pPr>
      <w:numPr>
        <w:numId w:val="7"/>
      </w:numPr>
      <w:tabs>
        <w:tab w:val="clear" w:pos="2040"/>
        <w:tab w:val="left" w:pos="905"/>
      </w:tabs>
      <w:ind w:left="905" w:hanging="425"/>
    </w:pPr>
    <w:rPr>
      <w:sz w:val="24"/>
      <w:szCs w:val="20"/>
    </w:rPr>
  </w:style>
  <w:style w:type="paragraph" w:styleId="a0">
    <w:name w:val="Body Text Indent"/>
    <w:aliases w:val="正文文字4"/>
    <w:basedOn w:val="a5"/>
    <w:link w:val="Char12"/>
    <w:rsid w:val="00EF766D"/>
    <w:pPr>
      <w:numPr>
        <w:numId w:val="8"/>
      </w:numPr>
      <w:spacing w:after="120"/>
    </w:pPr>
    <w:rPr>
      <w:kern w:val="0"/>
      <w:sz w:val="20"/>
    </w:rPr>
  </w:style>
  <w:style w:type="character" w:customStyle="1" w:styleId="Chara">
    <w:name w:val="正文文本缩进 Char"/>
    <w:aliases w:val="正文文字4 Char"/>
    <w:basedOn w:val="a6"/>
    <w:link w:val="a0"/>
    <w:rsid w:val="00EF766D"/>
    <w:rPr>
      <w:rFonts w:ascii="Times New Roman" w:eastAsia="宋体" w:hAnsi="Times New Roman" w:cs="Times New Roman"/>
      <w:szCs w:val="24"/>
    </w:rPr>
  </w:style>
  <w:style w:type="character" w:customStyle="1" w:styleId="Char12">
    <w:name w:val="正文文本缩进 Char1"/>
    <w:aliases w:val="正文文字4 Char1"/>
    <w:link w:val="a0"/>
    <w:locked/>
    <w:rsid w:val="00EF766D"/>
    <w:rPr>
      <w:rFonts w:ascii="Times New Roman" w:eastAsia="宋体" w:hAnsi="Times New Roman" w:cs="Times New Roman"/>
      <w:kern w:val="0"/>
      <w:sz w:val="20"/>
      <w:szCs w:val="24"/>
    </w:rPr>
  </w:style>
  <w:style w:type="paragraph" w:styleId="32">
    <w:name w:val="List Number 3"/>
    <w:basedOn w:val="a5"/>
    <w:rsid w:val="00EF766D"/>
    <w:pPr>
      <w:tabs>
        <w:tab w:val="left" w:pos="1200"/>
      </w:tabs>
      <w:ind w:left="1200" w:hanging="360"/>
    </w:pPr>
  </w:style>
  <w:style w:type="paragraph" w:styleId="21">
    <w:name w:val="List Bullet 2"/>
    <w:basedOn w:val="a5"/>
    <w:rsid w:val="00EF766D"/>
    <w:pPr>
      <w:tabs>
        <w:tab w:val="left" w:pos="780"/>
      </w:tabs>
      <w:ind w:left="780" w:hanging="360"/>
    </w:pPr>
  </w:style>
  <w:style w:type="paragraph" w:styleId="HTML">
    <w:name w:val="HTML Address"/>
    <w:basedOn w:val="a5"/>
    <w:link w:val="HTMLChar"/>
    <w:rsid w:val="00EF766D"/>
    <w:rPr>
      <w:i/>
      <w:iCs/>
      <w:kern w:val="0"/>
      <w:sz w:val="20"/>
    </w:rPr>
  </w:style>
  <w:style w:type="character" w:customStyle="1" w:styleId="HTMLChar">
    <w:name w:val="HTML 地址 Char"/>
    <w:basedOn w:val="a6"/>
    <w:link w:val="HTML"/>
    <w:rsid w:val="00EF766D"/>
    <w:rPr>
      <w:rFonts w:ascii="Times New Roman" w:eastAsia="宋体" w:hAnsi="Times New Roman" w:cs="Times New Roman"/>
      <w:i/>
      <w:iCs/>
      <w:kern w:val="0"/>
      <w:sz w:val="20"/>
      <w:szCs w:val="24"/>
    </w:rPr>
  </w:style>
  <w:style w:type="paragraph" w:styleId="33">
    <w:name w:val="toc 3"/>
    <w:basedOn w:val="a5"/>
    <w:next w:val="a5"/>
    <w:rsid w:val="00EF766D"/>
    <w:pPr>
      <w:tabs>
        <w:tab w:val="left" w:pos="425"/>
      </w:tabs>
      <w:ind w:left="420"/>
      <w:jc w:val="left"/>
    </w:pPr>
    <w:rPr>
      <w:i/>
      <w:iCs/>
      <w:sz w:val="20"/>
      <w:szCs w:val="20"/>
    </w:rPr>
  </w:style>
  <w:style w:type="paragraph" w:styleId="af2">
    <w:name w:val="Plain Text"/>
    <w:aliases w:val="普通文字"/>
    <w:basedOn w:val="a5"/>
    <w:link w:val="Charb"/>
    <w:rsid w:val="00EF766D"/>
    <w:rPr>
      <w:rFonts w:ascii="宋体" w:hAnsi="Courier New"/>
      <w:kern w:val="0"/>
      <w:sz w:val="20"/>
      <w:szCs w:val="20"/>
    </w:rPr>
  </w:style>
  <w:style w:type="character" w:customStyle="1" w:styleId="Charb">
    <w:name w:val="纯文本 Char"/>
    <w:aliases w:val="普通文字 Char3"/>
    <w:basedOn w:val="a6"/>
    <w:link w:val="af2"/>
    <w:rsid w:val="00EF766D"/>
    <w:rPr>
      <w:rFonts w:ascii="宋体" w:eastAsia="宋体" w:hAnsi="Courier New" w:cs="Times New Roman"/>
      <w:kern w:val="0"/>
      <w:sz w:val="20"/>
      <w:szCs w:val="20"/>
    </w:rPr>
  </w:style>
  <w:style w:type="paragraph" w:styleId="50">
    <w:name w:val="List Bullet 5"/>
    <w:basedOn w:val="a5"/>
    <w:rsid w:val="00EF766D"/>
    <w:pPr>
      <w:tabs>
        <w:tab w:val="left" w:pos="2040"/>
      </w:tabs>
      <w:ind w:left="2040" w:hanging="360"/>
    </w:pPr>
  </w:style>
  <w:style w:type="paragraph" w:styleId="41">
    <w:name w:val="List Number 4"/>
    <w:basedOn w:val="a5"/>
    <w:rsid w:val="00EF766D"/>
    <w:pPr>
      <w:tabs>
        <w:tab w:val="left" w:pos="1620"/>
      </w:tabs>
      <w:ind w:left="1620" w:hanging="360"/>
    </w:pPr>
  </w:style>
  <w:style w:type="paragraph" w:styleId="af3">
    <w:name w:val="Date"/>
    <w:basedOn w:val="a5"/>
    <w:next w:val="a5"/>
    <w:link w:val="Charc"/>
    <w:rsid w:val="00EF766D"/>
    <w:pPr>
      <w:autoSpaceDE w:val="0"/>
      <w:autoSpaceDN w:val="0"/>
      <w:adjustRightInd w:val="0"/>
      <w:spacing w:line="312" w:lineRule="atLeast"/>
      <w:textAlignment w:val="baseline"/>
    </w:pPr>
    <w:rPr>
      <w:kern w:val="0"/>
      <w:sz w:val="32"/>
      <w:szCs w:val="20"/>
    </w:rPr>
  </w:style>
  <w:style w:type="character" w:customStyle="1" w:styleId="Charc">
    <w:name w:val="日期 Char"/>
    <w:basedOn w:val="a6"/>
    <w:link w:val="af3"/>
    <w:rsid w:val="00EF766D"/>
    <w:rPr>
      <w:rFonts w:ascii="Times New Roman" w:eastAsia="宋体" w:hAnsi="Times New Roman" w:cs="Times New Roman"/>
      <w:kern w:val="0"/>
      <w:sz w:val="32"/>
      <w:szCs w:val="20"/>
    </w:rPr>
  </w:style>
  <w:style w:type="paragraph" w:styleId="22">
    <w:name w:val="Body Text Indent 2"/>
    <w:basedOn w:val="a5"/>
    <w:link w:val="2Char0"/>
    <w:rsid w:val="00EF766D"/>
    <w:pPr>
      <w:spacing w:line="360" w:lineRule="auto"/>
      <w:ind w:leftChars="342" w:left="718"/>
    </w:pPr>
    <w:rPr>
      <w:rFonts w:ascii="宋体" w:hAnsi="宋体"/>
      <w:kern w:val="0"/>
      <w:sz w:val="24"/>
    </w:rPr>
  </w:style>
  <w:style w:type="character" w:customStyle="1" w:styleId="2Char0">
    <w:name w:val="正文文本缩进 2 Char"/>
    <w:basedOn w:val="a6"/>
    <w:link w:val="22"/>
    <w:rsid w:val="00EF766D"/>
    <w:rPr>
      <w:rFonts w:ascii="宋体" w:eastAsia="宋体" w:hAnsi="宋体" w:cs="Times New Roman"/>
      <w:kern w:val="0"/>
      <w:sz w:val="24"/>
      <w:szCs w:val="24"/>
    </w:rPr>
  </w:style>
  <w:style w:type="paragraph" w:styleId="af4">
    <w:name w:val="endnote text"/>
    <w:basedOn w:val="a5"/>
    <w:link w:val="Chard"/>
    <w:semiHidden/>
    <w:rsid w:val="00EF766D"/>
    <w:pPr>
      <w:snapToGrid w:val="0"/>
      <w:jc w:val="left"/>
    </w:pPr>
    <w:rPr>
      <w:kern w:val="0"/>
      <w:sz w:val="20"/>
    </w:rPr>
  </w:style>
  <w:style w:type="character" w:customStyle="1" w:styleId="Chard">
    <w:name w:val="尾注文本 Char"/>
    <w:basedOn w:val="a6"/>
    <w:link w:val="af4"/>
    <w:semiHidden/>
    <w:rsid w:val="00EF766D"/>
    <w:rPr>
      <w:rFonts w:ascii="Times New Roman" w:eastAsia="宋体" w:hAnsi="Times New Roman" w:cs="Times New Roman"/>
      <w:kern w:val="0"/>
      <w:sz w:val="20"/>
      <w:szCs w:val="24"/>
    </w:rPr>
  </w:style>
  <w:style w:type="paragraph" w:styleId="af5">
    <w:name w:val="Balloon Text"/>
    <w:basedOn w:val="a5"/>
    <w:link w:val="Chare"/>
    <w:rsid w:val="00EF766D"/>
    <w:rPr>
      <w:kern w:val="0"/>
      <w:sz w:val="18"/>
      <w:szCs w:val="18"/>
    </w:rPr>
  </w:style>
  <w:style w:type="character" w:customStyle="1" w:styleId="Chare">
    <w:name w:val="批注框文本 Char"/>
    <w:basedOn w:val="a6"/>
    <w:link w:val="af5"/>
    <w:rsid w:val="00EF766D"/>
    <w:rPr>
      <w:rFonts w:ascii="Times New Roman" w:eastAsia="宋体" w:hAnsi="Times New Roman" w:cs="Times New Roman"/>
      <w:kern w:val="0"/>
      <w:sz w:val="18"/>
      <w:szCs w:val="18"/>
    </w:rPr>
  </w:style>
  <w:style w:type="paragraph" w:styleId="a">
    <w:name w:val="footer"/>
    <w:basedOn w:val="a5"/>
    <w:link w:val="Charf"/>
    <w:uiPriority w:val="99"/>
    <w:rsid w:val="00EF766D"/>
    <w:pPr>
      <w:numPr>
        <w:numId w:val="9"/>
      </w:numPr>
      <w:tabs>
        <w:tab w:val="clear" w:pos="2040"/>
        <w:tab w:val="center" w:pos="4153"/>
        <w:tab w:val="right" w:pos="8306"/>
      </w:tabs>
      <w:snapToGrid w:val="0"/>
      <w:ind w:left="0" w:firstLine="0"/>
      <w:jc w:val="left"/>
    </w:pPr>
    <w:rPr>
      <w:rFonts w:ascii="Calibri" w:hAnsi="Calibri"/>
      <w:kern w:val="0"/>
      <w:sz w:val="18"/>
      <w:szCs w:val="18"/>
    </w:rPr>
  </w:style>
  <w:style w:type="character" w:customStyle="1" w:styleId="Charf">
    <w:name w:val="页脚 Char"/>
    <w:basedOn w:val="a6"/>
    <w:link w:val="a"/>
    <w:uiPriority w:val="99"/>
    <w:rsid w:val="00EF766D"/>
    <w:rPr>
      <w:rFonts w:ascii="Calibri" w:eastAsia="宋体" w:hAnsi="Calibri" w:cs="Times New Roman"/>
      <w:kern w:val="0"/>
      <w:sz w:val="18"/>
      <w:szCs w:val="18"/>
    </w:rPr>
  </w:style>
  <w:style w:type="paragraph" w:styleId="23">
    <w:name w:val="Body Text First Indent 2"/>
    <w:basedOn w:val="a0"/>
    <w:link w:val="2Char1"/>
    <w:rsid w:val="00EF766D"/>
    <w:pPr>
      <w:ind w:firstLineChars="200" w:firstLine="420"/>
    </w:pPr>
  </w:style>
  <w:style w:type="character" w:customStyle="1" w:styleId="2Char1">
    <w:name w:val="正文首行缩进 2 Char"/>
    <w:basedOn w:val="Chara"/>
    <w:link w:val="23"/>
    <w:rsid w:val="00EF766D"/>
    <w:rPr>
      <w:kern w:val="0"/>
      <w:sz w:val="20"/>
    </w:rPr>
  </w:style>
  <w:style w:type="paragraph" w:styleId="af6">
    <w:name w:val="header"/>
    <w:aliases w:val="even,even1,even2,even3,even11,even21,even4,even5,even6,even7,even8,even9,even10,even12,even13,even14,even15,even16,even17,even18,even19,even22,even31,even111,even211,even41,even51,even61,even71,even81,even91,even101,even121,even131,even141,even20"/>
    <w:basedOn w:val="a5"/>
    <w:link w:val="Charf0"/>
    <w:rsid w:val="00EF766D"/>
    <w:pPr>
      <w:pBdr>
        <w:bottom w:val="single" w:sz="6" w:space="1" w:color="auto"/>
      </w:pBdr>
      <w:tabs>
        <w:tab w:val="center" w:pos="4153"/>
        <w:tab w:val="right" w:pos="8306"/>
      </w:tabs>
      <w:snapToGrid w:val="0"/>
      <w:jc w:val="center"/>
    </w:pPr>
    <w:rPr>
      <w:rFonts w:ascii="Calibri" w:hAnsi="Calibri"/>
      <w:kern w:val="0"/>
      <w:sz w:val="18"/>
      <w:szCs w:val="18"/>
    </w:rPr>
  </w:style>
  <w:style w:type="character" w:customStyle="1" w:styleId="Charf0">
    <w:name w:val="页眉 Char"/>
    <w:aliases w:val="even Char3,even1 Char3,even2 Char3,even3 Char3,even11 Char3,even21 Char3,even4 Char3,even5 Char3,even6 Char3,even7 Char3,even8 Char3,even9 Char3,even10 Char3,even12 Char3,even13 Char3,even14 Char3,even15 Char3,even16 Char3,even17 Char3"/>
    <w:basedOn w:val="a6"/>
    <w:link w:val="af6"/>
    <w:rsid w:val="00EF766D"/>
    <w:rPr>
      <w:rFonts w:ascii="Calibri" w:eastAsia="宋体" w:hAnsi="Calibri" w:cs="Times New Roman"/>
      <w:kern w:val="0"/>
      <w:sz w:val="18"/>
      <w:szCs w:val="18"/>
    </w:rPr>
  </w:style>
  <w:style w:type="paragraph" w:styleId="af7">
    <w:name w:val="Signature"/>
    <w:basedOn w:val="a5"/>
    <w:link w:val="Charf1"/>
    <w:rsid w:val="00EF766D"/>
    <w:pPr>
      <w:ind w:leftChars="2100" w:left="100"/>
    </w:pPr>
    <w:rPr>
      <w:kern w:val="0"/>
      <w:sz w:val="20"/>
    </w:rPr>
  </w:style>
  <w:style w:type="character" w:customStyle="1" w:styleId="Charf1">
    <w:name w:val="签名 Char"/>
    <w:basedOn w:val="a6"/>
    <w:link w:val="af7"/>
    <w:rsid w:val="00EF766D"/>
    <w:rPr>
      <w:rFonts w:ascii="Times New Roman" w:eastAsia="宋体" w:hAnsi="Times New Roman" w:cs="Times New Roman"/>
      <w:kern w:val="0"/>
      <w:sz w:val="20"/>
      <w:szCs w:val="24"/>
    </w:rPr>
  </w:style>
  <w:style w:type="paragraph" w:styleId="10">
    <w:name w:val="toc 1"/>
    <w:basedOn w:val="a5"/>
    <w:next w:val="a5"/>
    <w:uiPriority w:val="39"/>
    <w:rsid w:val="00EF766D"/>
    <w:pPr>
      <w:spacing w:before="120" w:after="120"/>
      <w:jc w:val="left"/>
    </w:pPr>
    <w:rPr>
      <w:b/>
      <w:bCs/>
      <w:caps/>
      <w:sz w:val="20"/>
      <w:szCs w:val="20"/>
    </w:rPr>
  </w:style>
  <w:style w:type="paragraph" w:styleId="af8">
    <w:name w:val="Subtitle"/>
    <w:basedOn w:val="a5"/>
    <w:link w:val="Charf2"/>
    <w:qFormat/>
    <w:rsid w:val="00EF766D"/>
    <w:pPr>
      <w:spacing w:before="240" w:after="60" w:line="312" w:lineRule="auto"/>
      <w:jc w:val="center"/>
      <w:outlineLvl w:val="1"/>
    </w:pPr>
    <w:rPr>
      <w:rFonts w:ascii="Arial" w:hAnsi="Arial"/>
      <w:b/>
      <w:bCs/>
      <w:kern w:val="28"/>
      <w:sz w:val="32"/>
      <w:szCs w:val="32"/>
    </w:rPr>
  </w:style>
  <w:style w:type="character" w:customStyle="1" w:styleId="Charf2">
    <w:name w:val="副标题 Char"/>
    <w:basedOn w:val="a6"/>
    <w:link w:val="af8"/>
    <w:rsid w:val="00EF766D"/>
    <w:rPr>
      <w:rFonts w:ascii="Arial" w:eastAsia="宋体" w:hAnsi="Arial" w:cs="Times New Roman"/>
      <w:b/>
      <w:bCs/>
      <w:kern w:val="28"/>
      <w:sz w:val="32"/>
      <w:szCs w:val="32"/>
    </w:rPr>
  </w:style>
  <w:style w:type="paragraph" w:styleId="51">
    <w:name w:val="List Number 5"/>
    <w:basedOn w:val="a5"/>
    <w:rsid w:val="00EF766D"/>
    <w:pPr>
      <w:tabs>
        <w:tab w:val="left" w:pos="2040"/>
      </w:tabs>
      <w:ind w:left="2040" w:hanging="360"/>
    </w:pPr>
  </w:style>
  <w:style w:type="paragraph" w:styleId="af9">
    <w:name w:val="List"/>
    <w:basedOn w:val="a5"/>
    <w:rsid w:val="00EF766D"/>
    <w:pPr>
      <w:tabs>
        <w:tab w:val="left" w:pos="360"/>
        <w:tab w:val="left" w:pos="709"/>
      </w:tabs>
      <w:spacing w:line="300" w:lineRule="auto"/>
      <w:ind w:left="363" w:hanging="170"/>
    </w:pPr>
    <w:rPr>
      <w:spacing w:val="20"/>
      <w:szCs w:val="20"/>
    </w:rPr>
  </w:style>
  <w:style w:type="paragraph" w:styleId="afa">
    <w:name w:val="footnote text"/>
    <w:basedOn w:val="a5"/>
    <w:link w:val="Charf3"/>
    <w:semiHidden/>
    <w:rsid w:val="00EF766D"/>
    <w:pPr>
      <w:snapToGrid w:val="0"/>
      <w:jc w:val="left"/>
    </w:pPr>
    <w:rPr>
      <w:kern w:val="0"/>
      <w:sz w:val="18"/>
      <w:szCs w:val="18"/>
    </w:rPr>
  </w:style>
  <w:style w:type="character" w:customStyle="1" w:styleId="Charf3">
    <w:name w:val="脚注文本 Char"/>
    <w:basedOn w:val="a6"/>
    <w:link w:val="afa"/>
    <w:semiHidden/>
    <w:rsid w:val="00EF766D"/>
    <w:rPr>
      <w:rFonts w:ascii="Times New Roman" w:eastAsia="宋体" w:hAnsi="Times New Roman" w:cs="Times New Roman"/>
      <w:kern w:val="0"/>
      <w:sz w:val="18"/>
      <w:szCs w:val="18"/>
    </w:rPr>
  </w:style>
  <w:style w:type="paragraph" w:styleId="34">
    <w:name w:val="Body Text Indent 3"/>
    <w:basedOn w:val="a5"/>
    <w:link w:val="3Char1"/>
    <w:rsid w:val="00EF766D"/>
    <w:pPr>
      <w:spacing w:line="360" w:lineRule="auto"/>
      <w:ind w:firstLineChars="200" w:firstLine="480"/>
    </w:pPr>
    <w:rPr>
      <w:rFonts w:ascii="宋体" w:hAnsi="宋体"/>
      <w:kern w:val="0"/>
      <w:sz w:val="24"/>
    </w:rPr>
  </w:style>
  <w:style w:type="character" w:customStyle="1" w:styleId="3Char1">
    <w:name w:val="正文文本缩进 3 Char"/>
    <w:basedOn w:val="a6"/>
    <w:link w:val="34"/>
    <w:rsid w:val="00EF766D"/>
    <w:rPr>
      <w:rFonts w:ascii="宋体" w:eastAsia="宋体" w:hAnsi="宋体" w:cs="Times New Roman"/>
      <w:kern w:val="0"/>
      <w:sz w:val="24"/>
      <w:szCs w:val="24"/>
    </w:rPr>
  </w:style>
  <w:style w:type="paragraph" w:styleId="24">
    <w:name w:val="Body Text 2"/>
    <w:basedOn w:val="a5"/>
    <w:link w:val="2Char2"/>
    <w:rsid w:val="00EF766D"/>
    <w:rPr>
      <w:kern w:val="0"/>
      <w:sz w:val="18"/>
    </w:rPr>
  </w:style>
  <w:style w:type="character" w:customStyle="1" w:styleId="2Char2">
    <w:name w:val="正文文本 2 Char"/>
    <w:basedOn w:val="a6"/>
    <w:link w:val="24"/>
    <w:rsid w:val="00EF766D"/>
    <w:rPr>
      <w:rFonts w:ascii="Times New Roman" w:eastAsia="宋体" w:hAnsi="Times New Roman" w:cs="Times New Roman"/>
      <w:kern w:val="0"/>
      <w:sz w:val="18"/>
      <w:szCs w:val="24"/>
    </w:rPr>
  </w:style>
  <w:style w:type="paragraph" w:styleId="afb">
    <w:name w:val="Message Header"/>
    <w:basedOn w:val="a5"/>
    <w:link w:val="Charf4"/>
    <w:rsid w:val="00EF766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kern w:val="0"/>
      <w:sz w:val="24"/>
    </w:rPr>
  </w:style>
  <w:style w:type="character" w:customStyle="1" w:styleId="Charf4">
    <w:name w:val="信息标题 Char"/>
    <w:basedOn w:val="a6"/>
    <w:link w:val="afb"/>
    <w:rsid w:val="00EF766D"/>
    <w:rPr>
      <w:rFonts w:ascii="Arial" w:eastAsia="宋体" w:hAnsi="Arial" w:cs="Times New Roman"/>
      <w:kern w:val="0"/>
      <w:sz w:val="24"/>
      <w:szCs w:val="24"/>
      <w:shd w:val="pct20" w:color="auto" w:fill="auto"/>
    </w:rPr>
  </w:style>
  <w:style w:type="paragraph" w:styleId="HTML0">
    <w:name w:val="HTML Preformatted"/>
    <w:basedOn w:val="a5"/>
    <w:link w:val="HTMLChar0"/>
    <w:rsid w:val="00EF76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character" w:customStyle="1" w:styleId="HTMLChar0">
    <w:name w:val="HTML 预设格式 Char"/>
    <w:basedOn w:val="a6"/>
    <w:link w:val="HTML0"/>
    <w:rsid w:val="00EF766D"/>
    <w:rPr>
      <w:rFonts w:ascii="黑体" w:eastAsia="黑体" w:hAnsi="Courier New" w:cs="Times New Roman"/>
      <w:kern w:val="0"/>
      <w:sz w:val="20"/>
      <w:szCs w:val="20"/>
    </w:rPr>
  </w:style>
  <w:style w:type="paragraph" w:styleId="afc">
    <w:name w:val="Title"/>
    <w:basedOn w:val="a5"/>
    <w:link w:val="Charf5"/>
    <w:uiPriority w:val="10"/>
    <w:qFormat/>
    <w:rsid w:val="00EF766D"/>
    <w:pPr>
      <w:spacing w:before="240" w:after="60"/>
      <w:jc w:val="center"/>
      <w:outlineLvl w:val="0"/>
    </w:pPr>
    <w:rPr>
      <w:rFonts w:ascii="Arial" w:hAnsi="Arial"/>
      <w:b/>
      <w:bCs/>
      <w:kern w:val="0"/>
      <w:sz w:val="32"/>
      <w:szCs w:val="32"/>
    </w:rPr>
  </w:style>
  <w:style w:type="character" w:customStyle="1" w:styleId="Charf5">
    <w:name w:val="标题 Char"/>
    <w:basedOn w:val="a6"/>
    <w:link w:val="afc"/>
    <w:uiPriority w:val="10"/>
    <w:rsid w:val="00EF766D"/>
    <w:rPr>
      <w:rFonts w:ascii="Arial" w:eastAsia="宋体" w:hAnsi="Arial" w:cs="Times New Roman"/>
      <w:b/>
      <w:bCs/>
      <w:kern w:val="0"/>
      <w:sz w:val="32"/>
      <w:szCs w:val="32"/>
    </w:rPr>
  </w:style>
  <w:style w:type="character" w:styleId="afd">
    <w:name w:val="page number"/>
    <w:basedOn w:val="a6"/>
    <w:rsid w:val="00EF766D"/>
    <w:rPr>
      <w:rFonts w:ascii="Tahoma" w:hAnsi="Tahoma"/>
      <w:sz w:val="20"/>
    </w:rPr>
  </w:style>
  <w:style w:type="character" w:styleId="afe">
    <w:name w:val="Hyperlink"/>
    <w:aliases w:val="超级链接"/>
    <w:basedOn w:val="a6"/>
    <w:uiPriority w:val="99"/>
    <w:rsid w:val="00EF766D"/>
    <w:rPr>
      <w:color w:val="0000FF"/>
      <w:u w:val="single"/>
    </w:rPr>
  </w:style>
  <w:style w:type="character" w:customStyle="1" w:styleId="p141">
    <w:name w:val="p141"/>
    <w:rsid w:val="00EF766D"/>
    <w:rPr>
      <w:sz w:val="21"/>
    </w:rPr>
  </w:style>
  <w:style w:type="character" w:customStyle="1" w:styleId="2Char3">
    <w:name w:val="页脚2 Char"/>
    <w:link w:val="25"/>
    <w:locked/>
    <w:rsid w:val="00EF766D"/>
    <w:rPr>
      <w:rFonts w:ascii="宋体" w:eastAsia="宋体" w:hAnsi="宋体"/>
      <w:sz w:val="18"/>
    </w:rPr>
  </w:style>
  <w:style w:type="paragraph" w:customStyle="1" w:styleId="25">
    <w:name w:val="页脚2"/>
    <w:basedOn w:val="a5"/>
    <w:link w:val="2Char3"/>
    <w:rsid w:val="00EF766D"/>
    <w:pPr>
      <w:widowControl/>
      <w:pBdr>
        <w:top w:val="single" w:sz="6" w:space="0" w:color="auto"/>
      </w:pBdr>
      <w:jc w:val="right"/>
      <w:textAlignment w:val="center"/>
    </w:pPr>
    <w:rPr>
      <w:rFonts w:ascii="宋体" w:hAnsi="宋体" w:cstheme="minorBidi"/>
      <w:sz w:val="18"/>
      <w:szCs w:val="22"/>
    </w:rPr>
  </w:style>
  <w:style w:type="character" w:customStyle="1" w:styleId="-1Char">
    <w:name w:val="正文-1 Char"/>
    <w:link w:val="-1"/>
    <w:locked/>
    <w:rsid w:val="00EF766D"/>
    <w:rPr>
      <w:sz w:val="28"/>
    </w:rPr>
  </w:style>
  <w:style w:type="paragraph" w:customStyle="1" w:styleId="-1">
    <w:name w:val="正文-1"/>
    <w:basedOn w:val="a5"/>
    <w:link w:val="-1Char"/>
    <w:rsid w:val="00EF766D"/>
    <w:pPr>
      <w:overflowPunct w:val="0"/>
      <w:topLinePunct/>
      <w:snapToGrid w:val="0"/>
      <w:spacing w:line="360" w:lineRule="auto"/>
      <w:ind w:firstLineChars="200" w:firstLine="200"/>
    </w:pPr>
    <w:rPr>
      <w:rFonts w:asciiTheme="minorHAnsi" w:eastAsiaTheme="minorEastAsia" w:hAnsiTheme="minorHAnsi" w:cstheme="minorBidi"/>
      <w:sz w:val="28"/>
      <w:szCs w:val="22"/>
    </w:rPr>
  </w:style>
  <w:style w:type="character" w:customStyle="1" w:styleId="Charf6">
    <w:name w:val="表格文本 Char"/>
    <w:link w:val="aff"/>
    <w:locked/>
    <w:rsid w:val="00EF766D"/>
    <w:rPr>
      <w:rFonts w:eastAsia="Times New Roman"/>
      <w:snapToGrid w:val="0"/>
      <w:sz w:val="24"/>
    </w:rPr>
  </w:style>
  <w:style w:type="paragraph" w:customStyle="1" w:styleId="aff">
    <w:name w:val="表格文本"/>
    <w:next w:val="a5"/>
    <w:link w:val="Charf6"/>
    <w:rsid w:val="00EF766D"/>
    <w:pPr>
      <w:widowControl w:val="0"/>
      <w:wordWrap w:val="0"/>
      <w:jc w:val="center"/>
    </w:pPr>
    <w:rPr>
      <w:rFonts w:eastAsia="Times New Roman"/>
      <w:snapToGrid w:val="0"/>
      <w:sz w:val="24"/>
    </w:rPr>
  </w:style>
  <w:style w:type="paragraph" w:customStyle="1" w:styleId="11">
    <w:name w:val="列出段落1"/>
    <w:basedOn w:val="a5"/>
    <w:rsid w:val="00EF766D"/>
    <w:pPr>
      <w:ind w:firstLineChars="200" w:firstLine="420"/>
    </w:pPr>
    <w:rPr>
      <w:rFonts w:ascii="Calibri" w:hAnsi="Calibri"/>
      <w:szCs w:val="22"/>
    </w:rPr>
  </w:style>
  <w:style w:type="paragraph" w:customStyle="1" w:styleId="xl24">
    <w:name w:val="xl24"/>
    <w:basedOn w:val="a5"/>
    <w:rsid w:val="00EF766D"/>
    <w:pPr>
      <w:widowControl/>
      <w:pBdr>
        <w:bottom w:val="single" w:sz="4" w:space="0" w:color="auto"/>
        <w:right w:val="single" w:sz="4" w:space="0" w:color="auto"/>
      </w:pBdr>
      <w:spacing w:before="100" w:beforeAutospacing="1" w:after="100" w:afterAutospacing="1"/>
      <w:jc w:val="center"/>
      <w:textAlignment w:val="center"/>
    </w:pPr>
    <w:rPr>
      <w:rFonts w:ascii="楷体_GB2312" w:eastAsia="楷体_GB2312" w:hAnsi="宋体"/>
      <w:kern w:val="0"/>
      <w:sz w:val="24"/>
    </w:rPr>
  </w:style>
  <w:style w:type="paragraph" w:customStyle="1" w:styleId="aff0">
    <w:name w:val="排列"/>
    <w:basedOn w:val="af9"/>
    <w:next w:val="af9"/>
    <w:rsid w:val="00EF766D"/>
    <w:pPr>
      <w:tabs>
        <w:tab w:val="left" w:pos="420"/>
        <w:tab w:val="left" w:pos="1261"/>
        <w:tab w:val="left" w:pos="1620"/>
      </w:tabs>
      <w:ind w:left="420" w:hanging="420"/>
    </w:pPr>
  </w:style>
  <w:style w:type="paragraph" w:customStyle="1" w:styleId="aff1">
    <w:name w:val="表"/>
    <w:basedOn w:val="a5"/>
    <w:rsid w:val="00EF766D"/>
    <w:pPr>
      <w:spacing w:line="460" w:lineRule="exact"/>
    </w:pPr>
    <w:rPr>
      <w:rFonts w:ascii="宋体" w:hAnsi="宋体"/>
      <w:b/>
      <w:bCs/>
      <w:szCs w:val="20"/>
    </w:rPr>
  </w:style>
  <w:style w:type="paragraph" w:customStyle="1" w:styleId="552">
    <w:name w:val="样式 小四 段前: 5 磅 段后: 5 磅 首行缩进:  2 字符"/>
    <w:basedOn w:val="a5"/>
    <w:rsid w:val="00EF766D"/>
    <w:pPr>
      <w:spacing w:line="360" w:lineRule="auto"/>
    </w:pPr>
    <w:rPr>
      <w:rFonts w:ascii="宋体" w:hAnsi="宋体"/>
      <w:color w:val="000000"/>
      <w:sz w:val="24"/>
    </w:rPr>
  </w:style>
  <w:style w:type="character" w:customStyle="1" w:styleId="Charf7">
    <w:name w:val="正文 含缩进 Char"/>
    <w:link w:val="aff2"/>
    <w:locked/>
    <w:rsid w:val="00EF766D"/>
    <w:rPr>
      <w:rFonts w:ascii="Cambria" w:hAnsi="Cambria"/>
      <w:sz w:val="22"/>
      <w:lang w:eastAsia="en-US"/>
    </w:rPr>
  </w:style>
  <w:style w:type="paragraph" w:customStyle="1" w:styleId="aff2">
    <w:name w:val="正文 含缩进"/>
    <w:basedOn w:val="a5"/>
    <w:link w:val="Charf7"/>
    <w:rsid w:val="00EF766D"/>
    <w:pPr>
      <w:widowControl/>
      <w:spacing w:after="200" w:line="276" w:lineRule="auto"/>
      <w:ind w:firstLineChars="202" w:firstLine="424"/>
      <w:jc w:val="left"/>
    </w:pPr>
    <w:rPr>
      <w:rFonts w:ascii="Cambria" w:eastAsiaTheme="minorEastAsia" w:hAnsi="Cambria" w:cstheme="minorBidi"/>
      <w:sz w:val="22"/>
      <w:szCs w:val="22"/>
      <w:lang w:eastAsia="en-US"/>
    </w:rPr>
  </w:style>
  <w:style w:type="character" w:customStyle="1" w:styleId="fontp1">
    <w:name w:val="fontp1"/>
    <w:rsid w:val="00EF766D"/>
    <w:rPr>
      <w:rFonts w:ascii="宋体" w:eastAsia="宋体" w:hAnsi="宋体"/>
      <w:sz w:val="18"/>
    </w:rPr>
  </w:style>
  <w:style w:type="character" w:customStyle="1" w:styleId="Charf8">
    <w:name w:val="无间隔 Char"/>
    <w:link w:val="12"/>
    <w:locked/>
    <w:rsid w:val="00EF766D"/>
    <w:rPr>
      <w:rFonts w:eastAsia="Times New Roman"/>
      <w:sz w:val="22"/>
    </w:rPr>
  </w:style>
  <w:style w:type="paragraph" w:customStyle="1" w:styleId="12">
    <w:name w:val="无间隔1"/>
    <w:link w:val="Charf8"/>
    <w:rsid w:val="00EF766D"/>
    <w:rPr>
      <w:rFonts w:eastAsia="Times New Roman"/>
      <w:sz w:val="22"/>
    </w:rPr>
  </w:style>
  <w:style w:type="character" w:customStyle="1" w:styleId="Charf9">
    <w:name w:val="段落文字 Char"/>
    <w:link w:val="aff3"/>
    <w:locked/>
    <w:rsid w:val="00EF766D"/>
    <w:rPr>
      <w:rFonts w:eastAsia="Times New Roman"/>
      <w:sz w:val="24"/>
    </w:rPr>
  </w:style>
  <w:style w:type="paragraph" w:customStyle="1" w:styleId="aff3">
    <w:name w:val="段落文字"/>
    <w:link w:val="Charf9"/>
    <w:rsid w:val="00EF766D"/>
    <w:pPr>
      <w:widowControl w:val="0"/>
      <w:spacing w:line="360" w:lineRule="auto"/>
      <w:ind w:firstLine="482"/>
    </w:pPr>
    <w:rPr>
      <w:rFonts w:eastAsia="Times New Roman"/>
      <w:sz w:val="24"/>
    </w:rPr>
  </w:style>
  <w:style w:type="character" w:customStyle="1" w:styleId="3h3Heading3-oldH3l3CTTitle3MapH313rdlevelsecChar">
    <w:name w:val="样式 标题 3h3Heading 3 - oldH3l3CTTitle3MapH313rd levelsec... Char"/>
    <w:link w:val="3h3Heading3-oldH3l3CTTitle3MapH313rdlevelsec"/>
    <w:locked/>
    <w:rsid w:val="00EF766D"/>
    <w:rPr>
      <w:rFonts w:eastAsia="仿宋_GB2312"/>
      <w:b/>
      <w:sz w:val="32"/>
    </w:rPr>
  </w:style>
  <w:style w:type="paragraph" w:customStyle="1" w:styleId="3h3Heading3-oldH3l3CTTitle3MapH313rdlevelsec">
    <w:name w:val="样式 标题 3h3Heading 3 - oldH3l3CTTitle3MapH313rd levelsec..."/>
    <w:basedOn w:val="30"/>
    <w:link w:val="3h3Heading3-oldH3l3CTTitle3MapH313rdlevelsecChar"/>
    <w:rsid w:val="00EF766D"/>
    <w:pPr>
      <w:adjustRightInd/>
      <w:spacing w:before="260" w:after="260" w:line="416" w:lineRule="auto"/>
      <w:textAlignment w:val="auto"/>
    </w:pPr>
    <w:rPr>
      <w:rFonts w:asciiTheme="minorHAnsi" w:eastAsia="仿宋_GB2312" w:hAnsiTheme="minorHAnsi" w:cstheme="minorBidi"/>
      <w:kern w:val="2"/>
      <w:sz w:val="32"/>
      <w:szCs w:val="22"/>
    </w:rPr>
  </w:style>
  <w:style w:type="character" w:styleId="aff4">
    <w:name w:val="FollowedHyperlink"/>
    <w:uiPriority w:val="99"/>
    <w:unhideWhenUsed/>
    <w:rsid w:val="00EF766D"/>
    <w:rPr>
      <w:color w:val="800080"/>
      <w:u w:val="single"/>
    </w:rPr>
  </w:style>
  <w:style w:type="character" w:styleId="aff5">
    <w:name w:val="Strong"/>
    <w:qFormat/>
    <w:rsid w:val="00EF766D"/>
    <w:rPr>
      <w:b/>
      <w:bCs/>
    </w:rPr>
  </w:style>
  <w:style w:type="character" w:styleId="aff6">
    <w:name w:val="Emphasis"/>
    <w:qFormat/>
    <w:rsid w:val="00EF766D"/>
    <w:rPr>
      <w:i w:val="0"/>
      <w:iCs w:val="0"/>
      <w:color w:val="CC0000"/>
    </w:rPr>
  </w:style>
  <w:style w:type="character" w:styleId="aff7">
    <w:name w:val="annotation reference"/>
    <w:rsid w:val="00EF766D"/>
    <w:rPr>
      <w:sz w:val="21"/>
      <w:szCs w:val="21"/>
    </w:rPr>
  </w:style>
  <w:style w:type="character" w:customStyle="1" w:styleId="CharChar25">
    <w:name w:val="Char Char25"/>
    <w:rsid w:val="00EF766D"/>
    <w:rPr>
      <w:rFonts w:ascii="Arial" w:hAnsi="Arial"/>
      <w:b/>
      <w:i/>
      <w:sz w:val="18"/>
    </w:rPr>
  </w:style>
  <w:style w:type="character" w:customStyle="1" w:styleId="CharChar26">
    <w:name w:val="Char Char26"/>
    <w:rsid w:val="00EF766D"/>
    <w:rPr>
      <w:rFonts w:ascii="Arial" w:hAnsi="Arial"/>
      <w:i/>
    </w:rPr>
  </w:style>
  <w:style w:type="character" w:customStyle="1" w:styleId="h3Char1">
    <w:name w:val="h3 Char1"/>
    <w:aliases w:val="Heading 3 - old Char1,H3 Char1,l3 Char1,CT Char1,Title3 Char1,Map Char1,H31 Char1,3rd level Char1,sect1.2.3 Char1,Bold Head Char1,bh Char1,l3+toc 3 Char1,heading 3 Char1,Sub-section Title Char1,Head3 Char1,3 Char1,Level 3 Head Char1,第二层条 Char1"/>
    <w:rsid w:val="00EF766D"/>
    <w:rPr>
      <w:rFonts w:ascii="宋体" w:eastAsia="宋体" w:hAnsi="宋体" w:cs="Times New Roman"/>
      <w:b/>
      <w:kern w:val="0"/>
      <w:sz w:val="28"/>
      <w:szCs w:val="20"/>
    </w:rPr>
  </w:style>
  <w:style w:type="character" w:customStyle="1" w:styleId="CharChar5">
    <w:name w:val="Char Char5"/>
    <w:rsid w:val="00EF766D"/>
    <w:rPr>
      <w:rFonts w:ascii="黑体" w:eastAsia="黑体" w:hAnsi="Courier New" w:cs="Courier New"/>
      <w:kern w:val="0"/>
      <w:sz w:val="20"/>
      <w:szCs w:val="20"/>
    </w:rPr>
  </w:style>
  <w:style w:type="character" w:customStyle="1" w:styleId="CharChar22">
    <w:name w:val="Char Char22"/>
    <w:rsid w:val="00EF766D"/>
    <w:rPr>
      <w:sz w:val="18"/>
      <w:szCs w:val="18"/>
    </w:rPr>
  </w:style>
  <w:style w:type="character" w:customStyle="1" w:styleId="H6Char1">
    <w:name w:val="H6 Char1"/>
    <w:aliases w:val="BOD 4 Char1,L6 Char1,第五层条 Char1,PIM 6 Char1,h6 Char1,Third Subheading Char1,Bullet list Char1,Legal Level 1. Char1,6 Char1,标题6 Char1,Bullet (Single Lines) Char1,DO NOT USE_h6 Char1,正文六级标题 Char1,标题 6(ALT+6) Char1,1.1.1.1.1.1标题 6 Char1,h61 Char1"/>
    <w:rsid w:val="00EF766D"/>
    <w:rPr>
      <w:rFonts w:ascii="Times New Roman" w:hAnsi="Arial"/>
      <w:i/>
      <w:sz w:val="22"/>
    </w:rPr>
  </w:style>
  <w:style w:type="character" w:customStyle="1" w:styleId="Char13">
    <w:name w:val="第*章 Char1"/>
    <w:aliases w:val="Underrubrik1 Char1,prop2 Char1,Heading 2 Hidden Char1,Heading 2 CCBS Char1,heading 2 Char1,Title2 Char1,H21 Char1,h2 Char1,Level 2 Topic Heading Char1,2nd level Char1,Titre2 Char1,l2 Char1,Header 2 Char1,UNDERRUBRIK 1-2 Char1,I2 Char1,节1 Char"/>
    <w:rsid w:val="00EF766D"/>
    <w:rPr>
      <w:rFonts w:ascii="宋体" w:eastAsia="宋体" w:hAnsi="宋体" w:cs="Times New Roman"/>
      <w:b/>
      <w:kern w:val="0"/>
      <w:sz w:val="30"/>
      <w:szCs w:val="20"/>
    </w:rPr>
  </w:style>
  <w:style w:type="character" w:customStyle="1" w:styleId="CharChar12">
    <w:name w:val="Char Char12"/>
    <w:rsid w:val="00EF766D"/>
    <w:rPr>
      <w:rFonts w:ascii="宋体" w:eastAsia="宋体" w:hAnsi="Courier New"/>
      <w:kern w:val="2"/>
      <w:sz w:val="24"/>
      <w:lang w:val="en-US" w:eastAsia="zh-CN" w:bidi="ar-SA"/>
    </w:rPr>
  </w:style>
  <w:style w:type="character" w:customStyle="1" w:styleId="h4Char1">
    <w:name w:val="h4 Char1"/>
    <w:aliases w:val="H4 Char1,第三层条 Char1,bullet Char1,bl Char1,bb Char1,标题 4 Char Char Char Char Char Char Char Char Char Char Char Char Char Char Char Char Char1,PIM 4 Char1,4 Char1,4heading Char1,H41 Char1,H42 Char1,H43 Char1,H44 Char1,H45 Char1,H46 Char1"/>
    <w:rsid w:val="00EF766D"/>
    <w:rPr>
      <w:rFonts w:ascii="Arial" w:eastAsia="黑体" w:hAnsi="Arial" w:cs="Times New Roman"/>
      <w:b/>
      <w:bCs/>
      <w:sz w:val="28"/>
      <w:szCs w:val="28"/>
    </w:rPr>
  </w:style>
  <w:style w:type="character" w:customStyle="1" w:styleId="Char14">
    <w:name w:val="普通文字 Char1"/>
    <w:aliases w:val="一般文字 字元 Char1,一般文字 字元 字元 字元 字元 Char1,一般文字 字元 字元 字元 字元 字元 字元 字元 字元 Char1,一般文字 字元 字元 字元 字元 字元 字元 字元 Char1,一般文字 字元 字元 字元 Char1,一般文字 字元 字元 字元 字元 字元 字元 Char1,一般文字 字元 字元 字元 字元 字元 字元 字元 字元 字元 字元 字元 字元 Char1,一般文字 字元 字元 字元 字元 字元 字元 字元 字元 字元 Char"/>
    <w:rsid w:val="00EF766D"/>
    <w:rPr>
      <w:rFonts w:ascii="宋体" w:eastAsia="宋体" w:hAnsi="Courier New"/>
      <w:kern w:val="2"/>
      <w:sz w:val="24"/>
      <w:lang w:val="en-US" w:eastAsia="zh-CN" w:bidi="ar-SA"/>
    </w:rPr>
  </w:style>
  <w:style w:type="character" w:customStyle="1" w:styleId="apple-style-span">
    <w:name w:val="apple-style-span"/>
    <w:rsid w:val="00EF766D"/>
    <w:rPr>
      <w:rFonts w:ascii="Tahoma" w:hAnsi="Tahoma"/>
      <w:sz w:val="24"/>
      <w:szCs w:val="20"/>
    </w:rPr>
  </w:style>
  <w:style w:type="character" w:customStyle="1" w:styleId="CharChar1">
    <w:name w:val="普通文字 Char Char1"/>
    <w:locked/>
    <w:rsid w:val="00EF766D"/>
    <w:rPr>
      <w:rFonts w:ascii="宋体" w:eastAsia="宋体" w:hAnsi="Courier New"/>
    </w:rPr>
  </w:style>
  <w:style w:type="character" w:customStyle="1" w:styleId="CharChar">
    <w:name w:val="手改 Char Char"/>
    <w:rsid w:val="00EF766D"/>
    <w:rPr>
      <w:rFonts w:ascii="Times New Roman" w:eastAsia="宋体" w:hAnsi="Times New Roman" w:cs="Times New Roman"/>
      <w:szCs w:val="24"/>
    </w:rPr>
  </w:style>
  <w:style w:type="character" w:customStyle="1" w:styleId="CharChar14">
    <w:name w:val="Char Char14"/>
    <w:rsid w:val="00EF766D"/>
    <w:rPr>
      <w:rFonts w:ascii="Times New Roman" w:eastAsia="宋体" w:hAnsi="Times New Roman" w:cs="Times New Roman"/>
      <w:szCs w:val="24"/>
      <w:shd w:val="clear" w:color="auto" w:fill="000080"/>
    </w:rPr>
  </w:style>
  <w:style w:type="character" w:customStyle="1" w:styleId="CharChar24">
    <w:name w:val="Char Char24"/>
    <w:rsid w:val="00EF766D"/>
    <w:rPr>
      <w:rFonts w:ascii="Times New Roman" w:eastAsia="宋体" w:hAnsi="Times New Roman" w:cs="Times New Roman"/>
      <w:kern w:val="0"/>
      <w:sz w:val="24"/>
      <w:szCs w:val="20"/>
    </w:rPr>
  </w:style>
  <w:style w:type="character" w:customStyle="1" w:styleId="Char15">
    <w:name w:val="副标题 Char1"/>
    <w:rsid w:val="00EF766D"/>
    <w:rPr>
      <w:rFonts w:ascii="Cambria" w:eastAsia="宋体" w:hAnsi="Cambria" w:cs="Times New Roman"/>
      <w:b/>
      <w:bCs/>
      <w:kern w:val="28"/>
      <w:sz w:val="32"/>
      <w:szCs w:val="32"/>
    </w:rPr>
  </w:style>
  <w:style w:type="character" w:customStyle="1" w:styleId="Char16">
    <w:name w:val="纯文本 Char1"/>
    <w:aliases w:val="普通文字 Char2,纯文本 Char Char1,纯文本 Char Char Char Char Char Char Char Char Char1,纯文本 Char Char Char Char Char Char Char Char Char Char Char Char Char Char Char1,纯文本 Char Char Char Char Char1,普通文字 Char Char Char Char Char Char Char,小 Char,一般文字 字元 Ch"/>
    <w:locked/>
    <w:rsid w:val="00EF766D"/>
    <w:rPr>
      <w:rFonts w:ascii="宋体" w:eastAsia="宋体" w:hAnsi="Courier New"/>
      <w:kern w:val="2"/>
      <w:sz w:val="21"/>
      <w:lang w:val="en-US" w:eastAsia="zh-CN" w:bidi="ar-SA"/>
    </w:rPr>
  </w:style>
  <w:style w:type="character" w:customStyle="1" w:styleId="CharChar6">
    <w:name w:val="Char Char6"/>
    <w:rsid w:val="00EF766D"/>
    <w:rPr>
      <w:rFonts w:ascii="楷体_GB2312" w:eastAsia="楷体_GB2312" w:hAnsi="宋体" w:cs="Times New Roman"/>
      <w:sz w:val="28"/>
      <w:szCs w:val="20"/>
    </w:rPr>
  </w:style>
  <w:style w:type="character" w:customStyle="1" w:styleId="CharChar13">
    <w:name w:val="Char Char13"/>
    <w:rsid w:val="00EF766D"/>
    <w:rPr>
      <w:rFonts w:ascii="Times New Roman" w:eastAsia="宋体" w:hAnsi="Times New Roman" w:cs="Times New Roman"/>
      <w:sz w:val="18"/>
      <w:szCs w:val="18"/>
    </w:rPr>
  </w:style>
  <w:style w:type="character" w:customStyle="1" w:styleId="CharChar0">
    <w:name w:val="普通文字 Char Char"/>
    <w:locked/>
    <w:rsid w:val="00EF766D"/>
    <w:rPr>
      <w:rFonts w:ascii="宋体" w:eastAsia="宋体" w:hAnsi="Courier New"/>
      <w:kern w:val="2"/>
      <w:sz w:val="21"/>
      <w:lang w:val="en-US" w:eastAsia="zh-CN" w:bidi="ar-SA"/>
    </w:rPr>
  </w:style>
  <w:style w:type="character" w:customStyle="1" w:styleId="CharChar15">
    <w:name w:val="Char Char15"/>
    <w:rsid w:val="00EF766D"/>
    <w:rPr>
      <w:rFonts w:ascii="Times New Roman" w:eastAsia="宋体" w:hAnsi="Times New Roman" w:cs="Times New Roman"/>
      <w:szCs w:val="24"/>
    </w:rPr>
  </w:style>
  <w:style w:type="character" w:customStyle="1" w:styleId="CharChar2">
    <w:name w:val="Char Char"/>
    <w:rsid w:val="00EF766D"/>
    <w:rPr>
      <w:rFonts w:ascii="Times New Roman" w:eastAsia="宋体" w:hAnsi="Times New Roman" w:cs="Times New Roman"/>
      <w:szCs w:val="24"/>
    </w:rPr>
  </w:style>
  <w:style w:type="character" w:customStyle="1" w:styleId="CharChar9">
    <w:name w:val="Char Char9"/>
    <w:rsid w:val="00EF766D"/>
    <w:rPr>
      <w:rFonts w:ascii="Times New Roman" w:eastAsia="宋体" w:hAnsi="Times New Roman" w:cs="Times New Roman"/>
      <w:szCs w:val="24"/>
    </w:rPr>
  </w:style>
  <w:style w:type="character" w:customStyle="1" w:styleId="CharChar10">
    <w:name w:val="Char Char10"/>
    <w:rsid w:val="00EF766D"/>
    <w:rPr>
      <w:rFonts w:ascii="楷体_GB2312" w:eastAsia="宋体"/>
      <w:b/>
    </w:rPr>
  </w:style>
  <w:style w:type="character" w:customStyle="1" w:styleId="15">
    <w:name w:val="15"/>
    <w:rsid w:val="00EF766D"/>
    <w:rPr>
      <w:rFonts w:ascii="Times New Roman" w:hAnsi="Times New Roman" w:cs="Times New Roman" w:hint="default"/>
      <w:strike w:val="0"/>
      <w:dstrike w:val="0"/>
      <w:color w:val="464445"/>
      <w:u w:val="none"/>
    </w:rPr>
  </w:style>
  <w:style w:type="character" w:customStyle="1" w:styleId="CharChar17">
    <w:name w:val="Char Char17"/>
    <w:rsid w:val="00EF766D"/>
    <w:rPr>
      <w:rFonts w:ascii="Arial" w:hAnsi="Arial" w:cs="Arial"/>
      <w:b/>
      <w:bCs/>
      <w:sz w:val="32"/>
      <w:szCs w:val="32"/>
    </w:rPr>
  </w:style>
  <w:style w:type="character" w:customStyle="1" w:styleId="CharChar3">
    <w:name w:val="纯文本 Char Char"/>
    <w:aliases w:val="纯文本 Char Char Char Char Char Char Char Char Char,纯文本 Char Char Char Char Char Char Char Char Char Char Char Char Char Char Char,纯文本 Char Char Char Char Char,普通文字 Char Char Char,纯文本 Char Char Char Char1,普通文字 + Times New Roman Char,普通文字 Char"/>
    <w:locked/>
    <w:rsid w:val="00EF766D"/>
    <w:rPr>
      <w:rFonts w:ascii="宋体" w:eastAsia="宋体" w:hAnsi="Courier New"/>
      <w:kern w:val="2"/>
      <w:sz w:val="21"/>
      <w:lang w:val="en-US" w:eastAsia="zh-CN" w:bidi="ar-SA"/>
    </w:rPr>
  </w:style>
  <w:style w:type="character" w:customStyle="1" w:styleId="CharChar21">
    <w:name w:val="Char Char21"/>
    <w:rsid w:val="00EF766D"/>
    <w:rPr>
      <w:rFonts w:ascii="宋体" w:eastAsia="宋体" w:hAnsi="宋体"/>
      <w:sz w:val="24"/>
      <w:szCs w:val="24"/>
    </w:rPr>
  </w:style>
  <w:style w:type="character" w:customStyle="1" w:styleId="CharChar8">
    <w:name w:val="Char Char8"/>
    <w:rsid w:val="00EF766D"/>
    <w:rPr>
      <w:rFonts w:ascii="Times New Roman" w:eastAsia="宋体" w:hAnsi="Times New Roman" w:cs="Times New Roman"/>
      <w:b/>
      <w:bCs/>
      <w:szCs w:val="24"/>
    </w:rPr>
  </w:style>
  <w:style w:type="character" w:customStyle="1" w:styleId="CharChar23">
    <w:name w:val="Char Char23"/>
    <w:rsid w:val="00EF766D"/>
    <w:rPr>
      <w:rFonts w:ascii="Times New Roman" w:eastAsia="宋体" w:hAnsi="Times New Roman" w:cs="Times New Roman"/>
      <w:szCs w:val="24"/>
    </w:rPr>
  </w:style>
  <w:style w:type="character" w:customStyle="1" w:styleId="CharChar20">
    <w:name w:val="Char Char2"/>
    <w:rsid w:val="00EF766D"/>
    <w:rPr>
      <w:rFonts w:ascii="Times New Roman" w:eastAsia="宋体" w:hAnsi="Times New Roman" w:cs="Times New Roman"/>
      <w:szCs w:val="24"/>
    </w:rPr>
  </w:style>
  <w:style w:type="character" w:customStyle="1" w:styleId="Char17">
    <w:name w:val="标题 Char1"/>
    <w:rsid w:val="00EF766D"/>
    <w:rPr>
      <w:rFonts w:ascii="Cambria" w:eastAsia="宋体" w:hAnsi="Cambria" w:cs="Times New Roman"/>
      <w:b/>
      <w:bCs/>
      <w:sz w:val="32"/>
      <w:szCs w:val="32"/>
    </w:rPr>
  </w:style>
  <w:style w:type="character" w:customStyle="1" w:styleId="CharChar200">
    <w:name w:val="Char Char20"/>
    <w:rsid w:val="00EF766D"/>
    <w:rPr>
      <w:rFonts w:ascii="Arial" w:eastAsia="宋体" w:hAnsi="Arial" w:cs="Arial"/>
      <w:sz w:val="24"/>
      <w:szCs w:val="24"/>
      <w:shd w:val="pct20" w:color="auto" w:fill="auto"/>
    </w:rPr>
  </w:style>
  <w:style w:type="character" w:customStyle="1" w:styleId="evenChar2">
    <w:name w:val="even Char2"/>
    <w:aliases w:val="even1 Char2,even2 Char2,even3 Char2,even11 Char2,even21 Char2,even4 Char2,even5 Char2,even6 Char2,even7 Char2,even8 Char2,even9 Char2,even10 Char2,even12 Char2,even13 Char2,even14 Char2,even15 Char2,even16 Char2,even17 Char2,even18 Char1"/>
    <w:rsid w:val="00EF766D"/>
    <w:rPr>
      <w:sz w:val="18"/>
      <w:szCs w:val="18"/>
    </w:rPr>
  </w:style>
  <w:style w:type="character" w:customStyle="1" w:styleId="11Char2">
    <w:name w:val="标题 1 1 Char2"/>
    <w:aliases w:val="标题 1.2 Char2,标题 1 Char1 Char3,H1 Char4,标题 1 Char Char Char Char2,标题 1 Char3 Char2,标题 1 Char2 Char Char2,标题 1 Char Char1 Char Char2,H1 Char Char Char2,标题 1 Char1 Char1 Char2,标题 1 Char Char Char1 Char2,标题 1 Char Char2 Char1,H1 Char1 Char1"/>
    <w:rsid w:val="00EF766D"/>
    <w:rPr>
      <w:rFonts w:ascii="宋体" w:eastAsia="宋体" w:hAnsi="宋体" w:cs="Times New Roman"/>
      <w:b/>
      <w:bCs/>
      <w:sz w:val="48"/>
      <w:szCs w:val="24"/>
    </w:rPr>
  </w:style>
  <w:style w:type="character" w:customStyle="1" w:styleId="H5Char1">
    <w:name w:val="H5 Char1"/>
    <w:aliases w:val="第四层条 Char1,b Char1,dash Char1,ds Char1,dd Char1,5 sub-bullet Char1,sb Char1,4th order hd Char1,4th order Char1,4th order head Char1,-&gt;a. Char1,款，1 Char1,Title 5 Char1,head:5# Char1,5 sub-bullet1 Char1,sb1 Char1,4th order hd1 Char1,-&gt;a.1 Char"/>
    <w:rsid w:val="00EF766D"/>
    <w:rPr>
      <w:rFonts w:ascii="Arial" w:hAnsi="Arial"/>
      <w:sz w:val="22"/>
    </w:rPr>
  </w:style>
  <w:style w:type="character" w:customStyle="1" w:styleId="CharChar27">
    <w:name w:val="Char Char27"/>
    <w:rsid w:val="00EF766D"/>
    <w:rPr>
      <w:rFonts w:ascii="Arial" w:hAnsi="Arial"/>
    </w:rPr>
  </w:style>
  <w:style w:type="character" w:customStyle="1" w:styleId="CharChar30">
    <w:name w:val="Char Char3"/>
    <w:rsid w:val="00EF766D"/>
    <w:rPr>
      <w:rFonts w:ascii="Arial" w:hAnsi="Arial" w:cs="Arial"/>
      <w:b/>
      <w:bCs/>
      <w:kern w:val="28"/>
      <w:sz w:val="32"/>
      <w:szCs w:val="32"/>
    </w:rPr>
  </w:style>
  <w:style w:type="character" w:customStyle="1" w:styleId="newscontent">
    <w:name w:val="newscontent"/>
    <w:rsid w:val="00EF766D"/>
  </w:style>
  <w:style w:type="character" w:customStyle="1" w:styleId="txt1">
    <w:name w:val="txt1"/>
    <w:rsid w:val="00EF766D"/>
    <w:rPr>
      <w:rFonts w:hint="default"/>
      <w:b w:val="0"/>
      <w:bCs w:val="0"/>
      <w:sz w:val="18"/>
      <w:szCs w:val="18"/>
    </w:rPr>
  </w:style>
  <w:style w:type="character" w:customStyle="1" w:styleId="CharChar50">
    <w:name w:val="Char Char5"/>
    <w:rsid w:val="00EF766D"/>
    <w:rPr>
      <w:rFonts w:eastAsia="宋体"/>
      <w:kern w:val="2"/>
      <w:sz w:val="21"/>
      <w:szCs w:val="24"/>
      <w:lang w:val="en-US" w:eastAsia="zh-CN" w:bidi="ar-SA"/>
    </w:rPr>
  </w:style>
  <w:style w:type="character" w:customStyle="1" w:styleId="para">
    <w:name w:val="para"/>
    <w:rsid w:val="00EF766D"/>
    <w:rPr>
      <w:rFonts w:ascii="Tahoma" w:hAnsi="Tahoma"/>
      <w:sz w:val="24"/>
      <w:szCs w:val="20"/>
    </w:rPr>
  </w:style>
  <w:style w:type="character" w:customStyle="1" w:styleId="Charfa">
    <w:name w:val="署名 Char"/>
    <w:aliases w:val="ind:txt Char,正文（段落） Char,表正文 Char2,正文非缩进 Char2,特点 Char2,ALT+Z Char1,四号 Char1,段1 Char1,正文不缩进 Char1,特点 Char Char1,水上软件 Char1,正文双线 Char1,正文（图说明文字居中） Char1,标题四 Char1,缩进 Char1,正文文字首行缩进 Char1,正文(首行缩进两字) Char1,正文(首行缩进两字)1 Char1,正文缩进（首行缩进两字） Char1"/>
    <w:rsid w:val="00EF766D"/>
    <w:rPr>
      <w:rFonts w:eastAsia="宋体"/>
    </w:rPr>
  </w:style>
  <w:style w:type="character" w:customStyle="1" w:styleId="weby11">
    <w:name w:val="weby11"/>
    <w:rsid w:val="00EF766D"/>
    <w:rPr>
      <w:sz w:val="18"/>
      <w:szCs w:val="18"/>
    </w:rPr>
  </w:style>
  <w:style w:type="character" w:customStyle="1" w:styleId="style1">
    <w:name w:val="style1"/>
    <w:rsid w:val="00EF766D"/>
    <w:rPr>
      <w:rFonts w:ascii="Tahoma" w:hAnsi="Tahoma"/>
      <w:sz w:val="24"/>
      <w:szCs w:val="20"/>
    </w:rPr>
  </w:style>
  <w:style w:type="character" w:customStyle="1" w:styleId="4CharChar">
    <w:name w:val="正文文字4 Char Char"/>
    <w:rsid w:val="00EF766D"/>
    <w:rPr>
      <w:rFonts w:ascii="Times New Roman" w:eastAsia="宋体" w:hAnsi="Times New Roman" w:cs="Times New Roman"/>
      <w:szCs w:val="24"/>
    </w:rPr>
  </w:style>
  <w:style w:type="character" w:customStyle="1" w:styleId="CharChar18">
    <w:name w:val="Char Char18"/>
    <w:rsid w:val="00EF766D"/>
    <w:rPr>
      <w:rFonts w:ascii="Times New Roman" w:eastAsia="宋体" w:hAnsi="Times New Roman" w:cs="Times New Roman"/>
      <w:szCs w:val="24"/>
    </w:rPr>
  </w:style>
  <w:style w:type="character" w:customStyle="1" w:styleId="CharChar11">
    <w:name w:val="Char Char1"/>
    <w:rsid w:val="00EF766D"/>
    <w:rPr>
      <w:rFonts w:ascii="Times New Roman" w:eastAsia="宋体" w:hAnsi="Times New Roman" w:cs="Times New Roman"/>
      <w:szCs w:val="24"/>
    </w:rPr>
  </w:style>
  <w:style w:type="character" w:customStyle="1" w:styleId="CharChar120">
    <w:name w:val="Char Char12"/>
    <w:rsid w:val="00EF766D"/>
    <w:rPr>
      <w:rFonts w:ascii="Times New Roman" w:eastAsia="宋体" w:hAnsi="Times New Roman" w:cs="Times New Roman"/>
      <w:kern w:val="0"/>
      <w:sz w:val="32"/>
      <w:szCs w:val="20"/>
    </w:rPr>
  </w:style>
  <w:style w:type="character" w:customStyle="1" w:styleId="CharChar16">
    <w:name w:val="Char Char16"/>
    <w:rsid w:val="00EF766D"/>
    <w:rPr>
      <w:rFonts w:ascii="Times New Roman" w:eastAsia="宋体" w:hAnsi="Times New Roman" w:cs="Times New Roman"/>
      <w:i/>
      <w:iCs/>
      <w:szCs w:val="24"/>
    </w:rPr>
  </w:style>
  <w:style w:type="character" w:customStyle="1" w:styleId="CharChar110">
    <w:name w:val="Char Char11"/>
    <w:rsid w:val="00EF766D"/>
    <w:rPr>
      <w:rFonts w:ascii="宋体" w:eastAsia="宋体" w:hAnsi="宋体" w:cs="Times New Roman"/>
      <w:sz w:val="24"/>
      <w:szCs w:val="24"/>
    </w:rPr>
  </w:style>
  <w:style w:type="character" w:customStyle="1" w:styleId="CharChar4">
    <w:name w:val="Char Char4"/>
    <w:rsid w:val="00EF766D"/>
    <w:rPr>
      <w:rFonts w:ascii="Times New Roman" w:eastAsia="宋体" w:hAnsi="Times New Roman" w:cs="Times New Roman"/>
      <w:sz w:val="18"/>
      <w:szCs w:val="24"/>
    </w:rPr>
  </w:style>
  <w:style w:type="paragraph" w:styleId="13">
    <w:name w:val="index 1"/>
    <w:basedOn w:val="a5"/>
    <w:next w:val="a5"/>
    <w:autoRedefine/>
    <w:semiHidden/>
    <w:rsid w:val="00EF766D"/>
  </w:style>
  <w:style w:type="paragraph" w:styleId="aff8">
    <w:name w:val="index heading"/>
    <w:basedOn w:val="a5"/>
    <w:next w:val="13"/>
    <w:semiHidden/>
    <w:rsid w:val="00EF766D"/>
    <w:rPr>
      <w:rFonts w:ascii="Arial" w:hAnsi="Arial" w:cs="Arial"/>
      <w:b/>
      <w:bCs/>
    </w:rPr>
  </w:style>
  <w:style w:type="paragraph" w:styleId="aff9">
    <w:name w:val="toa heading"/>
    <w:basedOn w:val="a5"/>
    <w:next w:val="a5"/>
    <w:semiHidden/>
    <w:rsid w:val="00EF766D"/>
    <w:pPr>
      <w:spacing w:before="120"/>
    </w:pPr>
    <w:rPr>
      <w:rFonts w:ascii="Arial" w:hAnsi="Arial" w:cs="Arial"/>
      <w:sz w:val="24"/>
    </w:rPr>
  </w:style>
  <w:style w:type="paragraph" w:styleId="90">
    <w:name w:val="toc 9"/>
    <w:basedOn w:val="a5"/>
    <w:next w:val="a5"/>
    <w:rsid w:val="00EF766D"/>
    <w:pPr>
      <w:ind w:leftChars="1600" w:left="3360"/>
    </w:pPr>
  </w:style>
  <w:style w:type="paragraph" w:styleId="52">
    <w:name w:val="toc 5"/>
    <w:basedOn w:val="a5"/>
    <w:next w:val="a5"/>
    <w:rsid w:val="00EF766D"/>
    <w:pPr>
      <w:ind w:leftChars="800" w:left="1680"/>
    </w:pPr>
  </w:style>
  <w:style w:type="paragraph" w:styleId="70">
    <w:name w:val="index 7"/>
    <w:basedOn w:val="a5"/>
    <w:next w:val="a5"/>
    <w:semiHidden/>
    <w:rsid w:val="00EF766D"/>
    <w:pPr>
      <w:ind w:leftChars="1200" w:left="1200"/>
    </w:pPr>
  </w:style>
  <w:style w:type="paragraph" w:styleId="affa">
    <w:name w:val="Block Text"/>
    <w:basedOn w:val="a5"/>
    <w:rsid w:val="00EF766D"/>
    <w:pPr>
      <w:spacing w:after="120"/>
      <w:ind w:leftChars="700" w:left="1440" w:rightChars="700" w:right="1440"/>
    </w:pPr>
  </w:style>
  <w:style w:type="paragraph" w:styleId="60">
    <w:name w:val="index 6"/>
    <w:basedOn w:val="a5"/>
    <w:next w:val="a5"/>
    <w:semiHidden/>
    <w:rsid w:val="00EF766D"/>
    <w:pPr>
      <w:ind w:leftChars="1000" w:left="1000"/>
    </w:pPr>
  </w:style>
  <w:style w:type="paragraph" w:styleId="42">
    <w:name w:val="List Continue 4"/>
    <w:basedOn w:val="a5"/>
    <w:rsid w:val="00EF766D"/>
    <w:pPr>
      <w:spacing w:after="120"/>
      <w:ind w:leftChars="800" w:left="1680"/>
    </w:pPr>
  </w:style>
  <w:style w:type="paragraph" w:styleId="affb">
    <w:name w:val="envelope address"/>
    <w:basedOn w:val="a5"/>
    <w:rsid w:val="00EF766D"/>
    <w:pPr>
      <w:framePr w:w="7920" w:h="1980" w:hRule="exact" w:hSpace="180" w:wrap="around" w:hAnchor="page" w:xAlign="center" w:yAlign="bottom"/>
      <w:snapToGrid w:val="0"/>
      <w:ind w:leftChars="1400" w:left="100"/>
    </w:pPr>
    <w:rPr>
      <w:rFonts w:ascii="Arial" w:hAnsi="Arial" w:cs="Arial"/>
      <w:sz w:val="24"/>
    </w:rPr>
  </w:style>
  <w:style w:type="paragraph" w:styleId="53">
    <w:name w:val="List Continue 5"/>
    <w:basedOn w:val="a5"/>
    <w:rsid w:val="00EF766D"/>
    <w:pPr>
      <w:spacing w:after="120"/>
      <w:ind w:leftChars="1000" w:left="2100"/>
    </w:pPr>
  </w:style>
  <w:style w:type="paragraph" w:styleId="affc">
    <w:name w:val="Normal (Web)"/>
    <w:basedOn w:val="a5"/>
    <w:rsid w:val="00EF766D"/>
    <w:pPr>
      <w:widowControl/>
      <w:spacing w:before="100" w:beforeAutospacing="1" w:after="100" w:afterAutospacing="1"/>
      <w:jc w:val="left"/>
    </w:pPr>
    <w:rPr>
      <w:rFonts w:ascii="宋体" w:hAnsi="宋体"/>
      <w:kern w:val="0"/>
      <w:sz w:val="24"/>
    </w:rPr>
  </w:style>
  <w:style w:type="paragraph" w:styleId="35">
    <w:name w:val="index 3"/>
    <w:basedOn w:val="a5"/>
    <w:next w:val="a5"/>
    <w:semiHidden/>
    <w:rsid w:val="00EF766D"/>
    <w:pPr>
      <w:ind w:leftChars="400" w:left="400"/>
    </w:pPr>
  </w:style>
  <w:style w:type="paragraph" w:styleId="43">
    <w:name w:val="List 4"/>
    <w:basedOn w:val="a5"/>
    <w:rsid w:val="00EF766D"/>
    <w:pPr>
      <w:ind w:leftChars="600" w:left="100" w:hangingChars="200" w:hanging="200"/>
    </w:pPr>
  </w:style>
  <w:style w:type="paragraph" w:styleId="affd">
    <w:name w:val="table of figures"/>
    <w:basedOn w:val="a5"/>
    <w:next w:val="a5"/>
    <w:semiHidden/>
    <w:rsid w:val="00EF766D"/>
    <w:pPr>
      <w:ind w:leftChars="200" w:left="200" w:hangingChars="200" w:hanging="200"/>
    </w:pPr>
  </w:style>
  <w:style w:type="paragraph" w:styleId="54">
    <w:name w:val="List 5"/>
    <w:basedOn w:val="a5"/>
    <w:rsid w:val="00EF766D"/>
    <w:pPr>
      <w:ind w:leftChars="800" w:left="100" w:hangingChars="200" w:hanging="200"/>
    </w:pPr>
  </w:style>
  <w:style w:type="paragraph" w:styleId="26">
    <w:name w:val="List 2"/>
    <w:basedOn w:val="a5"/>
    <w:rsid w:val="00EF766D"/>
    <w:pPr>
      <w:ind w:leftChars="200" w:left="100" w:hangingChars="200" w:hanging="200"/>
    </w:pPr>
  </w:style>
  <w:style w:type="paragraph" w:styleId="44">
    <w:name w:val="toc 4"/>
    <w:basedOn w:val="a5"/>
    <w:next w:val="a5"/>
    <w:rsid w:val="00EF766D"/>
    <w:pPr>
      <w:ind w:leftChars="600" w:left="1260"/>
    </w:pPr>
  </w:style>
  <w:style w:type="paragraph" w:styleId="55">
    <w:name w:val="index 5"/>
    <w:basedOn w:val="a5"/>
    <w:next w:val="a5"/>
    <w:semiHidden/>
    <w:rsid w:val="00EF766D"/>
    <w:pPr>
      <w:ind w:leftChars="800" w:left="800"/>
    </w:pPr>
  </w:style>
  <w:style w:type="paragraph" w:styleId="36">
    <w:name w:val="List Continue 3"/>
    <w:basedOn w:val="a5"/>
    <w:rsid w:val="00EF766D"/>
    <w:pPr>
      <w:spacing w:after="120"/>
      <w:ind w:leftChars="600" w:left="1260"/>
    </w:pPr>
  </w:style>
  <w:style w:type="paragraph" w:styleId="27">
    <w:name w:val="List Continue 2"/>
    <w:basedOn w:val="a5"/>
    <w:rsid w:val="00EF766D"/>
    <w:pPr>
      <w:spacing w:after="120"/>
      <w:ind w:leftChars="400" w:left="840"/>
    </w:pPr>
  </w:style>
  <w:style w:type="paragraph" w:styleId="28">
    <w:name w:val="toc 2"/>
    <w:basedOn w:val="a5"/>
    <w:next w:val="a5"/>
    <w:rsid w:val="00EF766D"/>
    <w:pPr>
      <w:ind w:left="210"/>
      <w:jc w:val="left"/>
    </w:pPr>
    <w:rPr>
      <w:smallCaps/>
      <w:sz w:val="20"/>
      <w:szCs w:val="20"/>
    </w:rPr>
  </w:style>
  <w:style w:type="paragraph" w:styleId="45">
    <w:name w:val="index 4"/>
    <w:basedOn w:val="a5"/>
    <w:next w:val="a5"/>
    <w:semiHidden/>
    <w:rsid w:val="00EF766D"/>
    <w:pPr>
      <w:ind w:leftChars="600" w:left="600"/>
    </w:pPr>
  </w:style>
  <w:style w:type="paragraph" w:styleId="affe">
    <w:name w:val="List Continue"/>
    <w:basedOn w:val="a5"/>
    <w:rsid w:val="00EF766D"/>
    <w:pPr>
      <w:spacing w:after="120"/>
      <w:ind w:leftChars="200" w:left="420"/>
    </w:pPr>
  </w:style>
  <w:style w:type="paragraph" w:styleId="afff">
    <w:name w:val="table of authorities"/>
    <w:basedOn w:val="a5"/>
    <w:next w:val="a5"/>
    <w:semiHidden/>
    <w:rsid w:val="00EF766D"/>
    <w:pPr>
      <w:ind w:leftChars="200" w:left="420"/>
    </w:pPr>
  </w:style>
  <w:style w:type="paragraph" w:styleId="71">
    <w:name w:val="toc 7"/>
    <w:basedOn w:val="a5"/>
    <w:next w:val="a5"/>
    <w:rsid w:val="00EF766D"/>
    <w:pPr>
      <w:ind w:leftChars="1200" w:left="2520"/>
    </w:pPr>
  </w:style>
  <w:style w:type="paragraph" w:styleId="37">
    <w:name w:val="List 3"/>
    <w:basedOn w:val="a5"/>
    <w:rsid w:val="00EF766D"/>
    <w:pPr>
      <w:ind w:leftChars="400" w:left="100" w:hangingChars="200" w:hanging="200"/>
    </w:pPr>
  </w:style>
  <w:style w:type="paragraph" w:styleId="afff0">
    <w:name w:val="caption"/>
    <w:basedOn w:val="a5"/>
    <w:next w:val="a5"/>
    <w:qFormat/>
    <w:rsid w:val="00EF766D"/>
    <w:rPr>
      <w:rFonts w:ascii="Arial" w:eastAsia="黑体" w:hAnsi="Arial" w:cs="Arial"/>
      <w:sz w:val="20"/>
      <w:szCs w:val="20"/>
    </w:rPr>
  </w:style>
  <w:style w:type="paragraph" w:styleId="afff1">
    <w:name w:val="envelope return"/>
    <w:basedOn w:val="a5"/>
    <w:rsid w:val="00EF766D"/>
    <w:pPr>
      <w:snapToGrid w:val="0"/>
    </w:pPr>
    <w:rPr>
      <w:rFonts w:ascii="Arial" w:hAnsi="Arial" w:cs="Arial"/>
    </w:rPr>
  </w:style>
  <w:style w:type="paragraph" w:styleId="29">
    <w:name w:val="index 2"/>
    <w:basedOn w:val="a5"/>
    <w:next w:val="a5"/>
    <w:semiHidden/>
    <w:rsid w:val="00EF766D"/>
    <w:pPr>
      <w:ind w:leftChars="200" w:left="200"/>
    </w:pPr>
  </w:style>
  <w:style w:type="paragraph" w:styleId="80">
    <w:name w:val="index 8"/>
    <w:basedOn w:val="a5"/>
    <w:next w:val="a5"/>
    <w:semiHidden/>
    <w:rsid w:val="00EF766D"/>
    <w:pPr>
      <w:ind w:leftChars="1400" w:left="1400"/>
    </w:pPr>
  </w:style>
  <w:style w:type="paragraph" w:styleId="81">
    <w:name w:val="toc 8"/>
    <w:basedOn w:val="a5"/>
    <w:next w:val="a5"/>
    <w:rsid w:val="00EF766D"/>
    <w:pPr>
      <w:ind w:leftChars="1400" w:left="2940"/>
    </w:pPr>
  </w:style>
  <w:style w:type="paragraph" w:styleId="91">
    <w:name w:val="index 9"/>
    <w:basedOn w:val="a5"/>
    <w:next w:val="a5"/>
    <w:semiHidden/>
    <w:rsid w:val="00EF766D"/>
    <w:pPr>
      <w:ind w:leftChars="1600" w:left="1600"/>
    </w:pPr>
  </w:style>
  <w:style w:type="paragraph" w:styleId="61">
    <w:name w:val="toc 6"/>
    <w:basedOn w:val="a5"/>
    <w:next w:val="a5"/>
    <w:rsid w:val="00EF766D"/>
    <w:pPr>
      <w:ind w:leftChars="1000" w:left="2100"/>
    </w:pPr>
  </w:style>
  <w:style w:type="paragraph" w:customStyle="1" w:styleId="afff2">
    <w:name w:val="表格和图形名称"/>
    <w:basedOn w:val="a5"/>
    <w:next w:val="a5"/>
    <w:rsid w:val="00EF766D"/>
    <w:pPr>
      <w:widowControl/>
      <w:spacing w:afterLines="50" w:line="360" w:lineRule="auto"/>
      <w:jc w:val="center"/>
    </w:pPr>
    <w:rPr>
      <w:kern w:val="0"/>
      <w:szCs w:val="20"/>
    </w:rPr>
  </w:style>
  <w:style w:type="paragraph" w:customStyle="1" w:styleId="14">
    <w:name w:val="样式1"/>
    <w:basedOn w:val="a5"/>
    <w:rsid w:val="00EF766D"/>
    <w:pPr>
      <w:spacing w:line="440" w:lineRule="atLeast"/>
      <w:outlineLvl w:val="0"/>
    </w:pPr>
    <w:rPr>
      <w:rFonts w:ascii="宋体" w:hAnsi="宋体"/>
      <w:sz w:val="24"/>
    </w:rPr>
  </w:style>
  <w:style w:type="paragraph" w:customStyle="1" w:styleId="16">
    <w:name w:val="1"/>
    <w:rsid w:val="00EF766D"/>
    <w:pPr>
      <w:widowControl w:val="0"/>
      <w:jc w:val="both"/>
    </w:pPr>
    <w:rPr>
      <w:rFonts w:ascii="Times New Roman" w:eastAsia="宋体" w:hAnsi="Times New Roman" w:cs="Times New Roman"/>
      <w:szCs w:val="24"/>
    </w:rPr>
  </w:style>
  <w:style w:type="paragraph" w:styleId="afff3">
    <w:name w:val="List Paragraph"/>
    <w:basedOn w:val="a5"/>
    <w:qFormat/>
    <w:rsid w:val="00EF766D"/>
    <w:pPr>
      <w:ind w:firstLineChars="200" w:firstLine="420"/>
    </w:pPr>
    <w:rPr>
      <w:rFonts w:ascii="Calibri" w:hAnsi="Calibri"/>
      <w:szCs w:val="22"/>
    </w:rPr>
  </w:style>
  <w:style w:type="paragraph" w:customStyle="1" w:styleId="afff4">
    <w:name w:val="标准"/>
    <w:basedOn w:val="a5"/>
    <w:rsid w:val="00EF766D"/>
    <w:pPr>
      <w:overflowPunct w:val="0"/>
      <w:autoSpaceDE w:val="0"/>
      <w:autoSpaceDN w:val="0"/>
      <w:adjustRightInd w:val="0"/>
      <w:spacing w:line="240" w:lineRule="atLeast"/>
      <w:textAlignment w:val="baseline"/>
    </w:pPr>
    <w:rPr>
      <w:rFonts w:eastAsia="楷体_GB2312"/>
      <w:kern w:val="0"/>
      <w:sz w:val="24"/>
      <w:szCs w:val="20"/>
    </w:rPr>
  </w:style>
  <w:style w:type="paragraph" w:customStyle="1" w:styleId="ParaCharCharCharCharCharCharChar">
    <w:name w:val="默认段落字体 Para Char Char Char Char Char Char Char"/>
    <w:basedOn w:val="a5"/>
    <w:rsid w:val="00EF766D"/>
    <w:rPr>
      <w:rFonts w:ascii="Tahoma" w:hAnsi="Tahoma"/>
      <w:sz w:val="24"/>
      <w:szCs w:val="20"/>
    </w:rPr>
  </w:style>
  <w:style w:type="paragraph" w:customStyle="1" w:styleId="CharCharCharCharCharCharCharCharCharCharCharCharChar">
    <w:name w:val="Char Char Char Char Char Char Char Char Char Char Char Char Char"/>
    <w:basedOn w:val="af1"/>
    <w:rsid w:val="00EF766D"/>
    <w:rPr>
      <w:szCs w:val="20"/>
    </w:rPr>
  </w:style>
  <w:style w:type="paragraph" w:customStyle="1" w:styleId="xl47">
    <w:name w:val="xl47"/>
    <w:basedOn w:val="a5"/>
    <w:rsid w:val="00EF766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36"/>
      <w:szCs w:val="36"/>
    </w:rPr>
  </w:style>
  <w:style w:type="paragraph" w:customStyle="1" w:styleId="3CharCharCharCharCharCharChar">
    <w:name w:val="3 Char Char Char Char Char Char Char"/>
    <w:basedOn w:val="a5"/>
    <w:rsid w:val="00EF766D"/>
    <w:pPr>
      <w:widowControl/>
      <w:adjustRightInd w:val="0"/>
      <w:snapToGrid w:val="0"/>
      <w:spacing w:line="400" w:lineRule="exact"/>
      <w:ind w:firstLineChars="200" w:firstLine="200"/>
      <w:jc w:val="left"/>
    </w:pPr>
    <w:rPr>
      <w:kern w:val="0"/>
      <w:szCs w:val="20"/>
    </w:rPr>
  </w:style>
  <w:style w:type="paragraph" w:customStyle="1" w:styleId="220">
    <w:name w:val="样式 样式 正文首行缩进 + (符号) 宋体 + 左侧:  2 字符 首行缩进:  2 字符"/>
    <w:basedOn w:val="a5"/>
    <w:rsid w:val="00EF766D"/>
    <w:pPr>
      <w:spacing w:line="360" w:lineRule="auto"/>
      <w:ind w:firstLineChars="200" w:firstLine="200"/>
      <w:jc w:val="left"/>
    </w:pPr>
    <w:rPr>
      <w:rFonts w:hAnsi="宋体"/>
      <w:kern w:val="0"/>
      <w:szCs w:val="20"/>
      <w:lang w:eastAsia="en-US"/>
    </w:rPr>
  </w:style>
  <w:style w:type="paragraph" w:styleId="afff5">
    <w:name w:val="Revision"/>
    <w:semiHidden/>
    <w:rsid w:val="00EF766D"/>
    <w:rPr>
      <w:rFonts w:ascii="Times New Roman" w:eastAsia="宋体" w:hAnsi="Times New Roman" w:cs="Times New Roman"/>
      <w:szCs w:val="24"/>
    </w:rPr>
  </w:style>
  <w:style w:type="paragraph" w:customStyle="1" w:styleId="CharCharCharCharCharCharCharCharCharCharCharCharCharCharCharChar">
    <w:name w:val="Char Char Char Char Char Char Char Char Char Char Char Char Char Char Char Char"/>
    <w:basedOn w:val="a5"/>
    <w:rsid w:val="00EF766D"/>
    <w:rPr>
      <w:rFonts w:ascii="Tahoma" w:hAnsi="Tahoma"/>
      <w:sz w:val="24"/>
      <w:szCs w:val="20"/>
    </w:rPr>
  </w:style>
  <w:style w:type="paragraph" w:customStyle="1" w:styleId="p0">
    <w:name w:val="p0"/>
    <w:basedOn w:val="a5"/>
    <w:rsid w:val="00EF766D"/>
    <w:pPr>
      <w:widowControl/>
    </w:pPr>
    <w:rPr>
      <w:kern w:val="0"/>
      <w:szCs w:val="21"/>
    </w:rPr>
  </w:style>
  <w:style w:type="paragraph" w:customStyle="1" w:styleId="afff6">
    <w:name w:val="图"/>
    <w:basedOn w:val="a5"/>
    <w:rsid w:val="00EF766D"/>
    <w:pPr>
      <w:keepNext/>
      <w:adjustRightInd w:val="0"/>
      <w:spacing w:before="60" w:after="60" w:line="300" w:lineRule="auto"/>
      <w:jc w:val="center"/>
      <w:textAlignment w:val="center"/>
    </w:pPr>
    <w:rPr>
      <w:snapToGrid w:val="0"/>
      <w:spacing w:val="20"/>
      <w:kern w:val="0"/>
      <w:sz w:val="24"/>
      <w:szCs w:val="20"/>
    </w:rPr>
  </w:style>
  <w:style w:type="paragraph" w:customStyle="1" w:styleId="CharCharCharCharCharChar1Char">
    <w:name w:val="Char Char Char Char Char Char1 Char"/>
    <w:basedOn w:val="a5"/>
    <w:rsid w:val="00EF766D"/>
    <w:pPr>
      <w:widowControl/>
      <w:spacing w:after="160" w:line="240" w:lineRule="exact"/>
      <w:jc w:val="left"/>
    </w:pPr>
    <w:rPr>
      <w:rFonts w:ascii="Arial" w:eastAsia="楷体_GB2312" w:hAnsi="Arial" w:cs="Verdana"/>
      <w:b/>
      <w:kern w:val="0"/>
      <w:sz w:val="24"/>
      <w:lang w:eastAsia="en-US"/>
    </w:rPr>
  </w:style>
  <w:style w:type="paragraph" w:customStyle="1" w:styleId="qw">
    <w:name w:val="qw"/>
    <w:rsid w:val="00EF766D"/>
    <w:pPr>
      <w:widowControl w:val="0"/>
      <w:adjustRightInd w:val="0"/>
      <w:spacing w:line="312" w:lineRule="atLeast"/>
      <w:jc w:val="both"/>
      <w:textAlignment w:val="baseline"/>
    </w:pPr>
    <w:rPr>
      <w:rFonts w:ascii="宋体" w:eastAsia="宋体" w:hAnsi="Times New Roman" w:cs="Times New Roman"/>
      <w:kern w:val="0"/>
      <w:sz w:val="24"/>
      <w:szCs w:val="20"/>
    </w:rPr>
  </w:style>
  <w:style w:type="paragraph" w:customStyle="1" w:styleId="Char18">
    <w:name w:val="Char1"/>
    <w:basedOn w:val="a5"/>
    <w:rsid w:val="00EF766D"/>
    <w:rPr>
      <w:rFonts w:ascii="Tahoma" w:hAnsi="Tahoma"/>
      <w:sz w:val="24"/>
      <w:szCs w:val="20"/>
    </w:rPr>
  </w:style>
  <w:style w:type="paragraph" w:customStyle="1" w:styleId="Char1CharCharChar">
    <w:name w:val="Char1 Char Char Char"/>
    <w:basedOn w:val="a5"/>
    <w:rsid w:val="00EF766D"/>
    <w:rPr>
      <w:szCs w:val="20"/>
    </w:rPr>
  </w:style>
  <w:style w:type="paragraph" w:customStyle="1" w:styleId="tabletext">
    <w:name w:val="tabletext"/>
    <w:basedOn w:val="a5"/>
    <w:rsid w:val="00EF766D"/>
    <w:pPr>
      <w:widowControl/>
      <w:spacing w:before="100" w:beforeAutospacing="1" w:after="100" w:afterAutospacing="1" w:line="268" w:lineRule="atLeast"/>
      <w:jc w:val="left"/>
    </w:pPr>
    <w:rPr>
      <w:rFonts w:ascii="Arial Unicode MS" w:eastAsia="Arial Unicode MS" w:hAnsi="Arial Unicode MS"/>
      <w:kern w:val="0"/>
      <w:sz w:val="20"/>
      <w:szCs w:val="20"/>
    </w:rPr>
  </w:style>
  <w:style w:type="paragraph" w:customStyle="1" w:styleId="ParaChar">
    <w:name w:val="默认段落字体 Para Char"/>
    <w:basedOn w:val="a5"/>
    <w:rsid w:val="00EF766D"/>
  </w:style>
  <w:style w:type="paragraph" w:customStyle="1" w:styleId="Charfb">
    <w:name w:val="Char"/>
    <w:basedOn w:val="a5"/>
    <w:rsid w:val="00EF766D"/>
    <w:pPr>
      <w:adjustRightInd w:val="0"/>
      <w:spacing w:line="360" w:lineRule="auto"/>
    </w:pPr>
    <w:rPr>
      <w:kern w:val="0"/>
      <w:sz w:val="24"/>
      <w:szCs w:val="20"/>
    </w:rPr>
  </w:style>
  <w:style w:type="paragraph" w:customStyle="1" w:styleId="zhang">
    <w:name w:val="zhang"/>
    <w:basedOn w:val="a5"/>
    <w:rsid w:val="00EF766D"/>
    <w:pPr>
      <w:widowControl/>
      <w:spacing w:before="100" w:beforeAutospacing="1" w:after="100" w:afterAutospacing="1"/>
      <w:jc w:val="left"/>
    </w:pPr>
    <w:rPr>
      <w:rFonts w:ascii="宋体" w:hAnsi="宋体" w:cs="宋体"/>
      <w:b/>
      <w:bCs/>
      <w:smallCaps/>
      <w:color w:val="000000"/>
      <w:kern w:val="0"/>
      <w:sz w:val="20"/>
      <w:szCs w:val="20"/>
    </w:rPr>
  </w:style>
  <w:style w:type="paragraph" w:customStyle="1" w:styleId="Blockquote">
    <w:name w:val="Blockquote"/>
    <w:basedOn w:val="a5"/>
    <w:rsid w:val="00EF766D"/>
    <w:pPr>
      <w:autoSpaceDE w:val="0"/>
      <w:autoSpaceDN w:val="0"/>
      <w:adjustRightInd w:val="0"/>
      <w:spacing w:before="100" w:after="100"/>
      <w:ind w:left="360" w:right="360"/>
      <w:jc w:val="left"/>
    </w:pPr>
    <w:rPr>
      <w:kern w:val="0"/>
      <w:sz w:val="24"/>
      <w:szCs w:val="20"/>
    </w:rPr>
  </w:style>
  <w:style w:type="paragraph" w:customStyle="1" w:styleId="Char20">
    <w:name w:val="Char2"/>
    <w:basedOn w:val="a5"/>
    <w:rsid w:val="00EF766D"/>
    <w:rPr>
      <w:rFonts w:ascii="Tahoma" w:hAnsi="Tahoma"/>
      <w:sz w:val="24"/>
      <w:szCs w:val="20"/>
    </w:rPr>
  </w:style>
  <w:style w:type="paragraph" w:customStyle="1" w:styleId="CharCharCharCharCharCharCharCharCharCharCharCharCharCharCharChar1">
    <w:name w:val="Char Char Char Char Char Char Char Char Char Char Char Char Char Char Char Char1"/>
    <w:basedOn w:val="a5"/>
    <w:rsid w:val="00EF766D"/>
    <w:rPr>
      <w:rFonts w:ascii="Tahoma" w:hAnsi="Tahoma"/>
      <w:sz w:val="24"/>
      <w:szCs w:val="20"/>
    </w:rPr>
  </w:style>
  <w:style w:type="paragraph" w:customStyle="1" w:styleId="xl30">
    <w:name w:val="xl30"/>
    <w:basedOn w:val="a5"/>
    <w:rsid w:val="00EF766D"/>
    <w:pPr>
      <w:widowControl/>
      <w:pBdr>
        <w:left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CharCharCharCharCharCharCharCharCharChar">
    <w:name w:val="Char Char Char Char Char Char Char Char Char Char"/>
    <w:basedOn w:val="a5"/>
    <w:rsid w:val="00EF766D"/>
    <w:rPr>
      <w:rFonts w:ascii="Tahoma" w:hAnsi="Tahoma"/>
      <w:sz w:val="24"/>
      <w:szCs w:val="20"/>
    </w:rPr>
  </w:style>
  <w:style w:type="paragraph" w:customStyle="1" w:styleId="CharCharCharChar">
    <w:name w:val="Char Char Char Char"/>
    <w:basedOn w:val="a5"/>
    <w:rsid w:val="00EF766D"/>
    <w:pPr>
      <w:widowControl/>
      <w:spacing w:after="160" w:line="240" w:lineRule="exact"/>
      <w:jc w:val="left"/>
    </w:pPr>
    <w:rPr>
      <w:rFonts w:ascii="Verdana" w:eastAsia="仿宋_GB2312" w:hAnsi="Verdana"/>
      <w:kern w:val="0"/>
      <w:sz w:val="24"/>
      <w:szCs w:val="20"/>
      <w:lang w:eastAsia="en-US"/>
    </w:rPr>
  </w:style>
  <w:style w:type="paragraph" w:customStyle="1" w:styleId="17">
    <w:name w:val="正文1"/>
    <w:basedOn w:val="a5"/>
    <w:rsid w:val="00EF766D"/>
    <w:pPr>
      <w:adjustRightInd w:val="0"/>
      <w:spacing w:line="312" w:lineRule="atLeast"/>
    </w:pPr>
    <w:rPr>
      <w:kern w:val="0"/>
      <w:sz w:val="28"/>
      <w:szCs w:val="20"/>
    </w:rPr>
  </w:style>
  <w:style w:type="paragraph" w:customStyle="1" w:styleId="afff7">
    <w:name w:val="内正文"/>
    <w:basedOn w:val="a5"/>
    <w:rsid w:val="00EF766D"/>
    <w:pPr>
      <w:ind w:firstLine="420"/>
    </w:pPr>
    <w:rPr>
      <w:rFonts w:eastAsia="文鼎CS书宋二"/>
      <w:szCs w:val="20"/>
    </w:rPr>
  </w:style>
  <w:style w:type="paragraph" w:customStyle="1" w:styleId="CharCharCharCharCharCharChar">
    <w:name w:val="Char Char Char Char Char Char Char"/>
    <w:basedOn w:val="a5"/>
    <w:rsid w:val="00EF766D"/>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rsid w:val="00EF766D"/>
    <w:pPr>
      <w:widowControl w:val="0"/>
      <w:autoSpaceDE w:val="0"/>
      <w:autoSpaceDN w:val="0"/>
      <w:adjustRightInd w:val="0"/>
    </w:pPr>
    <w:rPr>
      <w:rFonts w:ascii="宋体" w:eastAsia="宋体" w:hAnsi="宋体" w:cs="宋体"/>
      <w:color w:val="000000"/>
      <w:kern w:val="0"/>
      <w:sz w:val="24"/>
      <w:szCs w:val="24"/>
    </w:rPr>
  </w:style>
  <w:style w:type="paragraph" w:customStyle="1" w:styleId="CharCharCharCharCharCharCharCharCharChar1">
    <w:name w:val="Char Char Char Char Char Char Char Char Char Char1"/>
    <w:basedOn w:val="a5"/>
    <w:rsid w:val="00EF766D"/>
    <w:rPr>
      <w:rFonts w:ascii="Tahoma" w:hAnsi="Tahoma"/>
      <w:sz w:val="24"/>
      <w:szCs w:val="20"/>
    </w:rPr>
  </w:style>
  <w:style w:type="paragraph" w:customStyle="1" w:styleId="xl25">
    <w:name w:val="xl25"/>
    <w:basedOn w:val="a5"/>
    <w:rsid w:val="00EF766D"/>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xl29">
    <w:name w:val="xl29"/>
    <w:basedOn w:val="a5"/>
    <w:rsid w:val="00EF766D"/>
    <w:pPr>
      <w:widowControl/>
      <w:spacing w:before="100" w:beforeAutospacing="1" w:after="100" w:afterAutospacing="1"/>
      <w:jc w:val="center"/>
    </w:pPr>
    <w:rPr>
      <w:rFonts w:ascii="宋体" w:hAnsi="宋体"/>
      <w:kern w:val="0"/>
      <w:sz w:val="28"/>
      <w:szCs w:val="28"/>
    </w:rPr>
  </w:style>
  <w:style w:type="paragraph" w:customStyle="1" w:styleId="130">
    <w:name w:val="130"/>
    <w:basedOn w:val="a5"/>
    <w:rsid w:val="00EF766D"/>
    <w:pPr>
      <w:widowControl/>
      <w:spacing w:before="100" w:beforeAutospacing="1" w:after="100" w:afterAutospacing="1" w:line="324" w:lineRule="auto"/>
      <w:jc w:val="left"/>
    </w:pPr>
    <w:rPr>
      <w:rFonts w:ascii="宋体" w:hAnsi="宋体"/>
      <w:color w:val="000000"/>
      <w:kern w:val="0"/>
      <w:sz w:val="24"/>
    </w:rPr>
  </w:style>
  <w:style w:type="paragraph" w:customStyle="1" w:styleId="afff8">
    <w:name w:val="表格文字"/>
    <w:basedOn w:val="a5"/>
    <w:rsid w:val="00EF766D"/>
    <w:pPr>
      <w:spacing w:before="25" w:after="25"/>
      <w:jc w:val="left"/>
    </w:pPr>
    <w:rPr>
      <w:bCs/>
      <w:spacing w:val="10"/>
      <w:kern w:val="0"/>
      <w:sz w:val="24"/>
      <w:szCs w:val="20"/>
    </w:rPr>
  </w:style>
  <w:style w:type="paragraph" w:customStyle="1" w:styleId="p1215">
    <w:name w:val="p1215"/>
    <w:basedOn w:val="a5"/>
    <w:rsid w:val="00EF766D"/>
    <w:pPr>
      <w:widowControl/>
      <w:spacing w:before="100" w:beforeAutospacing="1" w:after="100" w:afterAutospacing="1"/>
      <w:jc w:val="left"/>
    </w:pPr>
    <w:rPr>
      <w:rFonts w:ascii="宋体" w:hAnsi="宋体"/>
      <w:color w:val="003399"/>
      <w:kern w:val="0"/>
      <w:sz w:val="24"/>
    </w:rPr>
  </w:style>
  <w:style w:type="paragraph" w:customStyle="1" w:styleId="afff9">
    <w:name w:val="样式"/>
    <w:basedOn w:val="a5"/>
    <w:next w:val="a0"/>
    <w:rsid w:val="00EF766D"/>
    <w:pPr>
      <w:jc w:val="center"/>
    </w:pPr>
    <w:rPr>
      <w:rFonts w:ascii="宋体" w:hAnsi="宋体"/>
      <w:color w:val="FF0000"/>
      <w:sz w:val="24"/>
    </w:rPr>
  </w:style>
  <w:style w:type="paragraph" w:customStyle="1" w:styleId="46">
    <w:name w:val="样式4"/>
    <w:basedOn w:val="a5"/>
    <w:rsid w:val="00EF766D"/>
    <w:pPr>
      <w:tabs>
        <w:tab w:val="left" w:pos="2328"/>
      </w:tabs>
      <w:ind w:left="2328" w:hanging="708"/>
    </w:pPr>
  </w:style>
  <w:style w:type="paragraph" w:customStyle="1" w:styleId="CharChar5CharCharCharCharCharCharChar">
    <w:name w:val="Char Char5 Char Char Char Char Char Char Char"/>
    <w:basedOn w:val="a5"/>
    <w:rsid w:val="00EF766D"/>
    <w:pPr>
      <w:widowControl/>
      <w:spacing w:after="160" w:line="240" w:lineRule="exact"/>
      <w:jc w:val="left"/>
    </w:pPr>
    <w:rPr>
      <w:rFonts w:ascii="Verdana" w:eastAsia="仿宋_GB2312" w:hAnsi="Verdana"/>
      <w:kern w:val="0"/>
      <w:sz w:val="24"/>
      <w:szCs w:val="20"/>
      <w:lang w:eastAsia="en-US"/>
    </w:rPr>
  </w:style>
  <w:style w:type="paragraph" w:customStyle="1" w:styleId="47">
    <w:name w:val="题注4"/>
    <w:basedOn w:val="a5"/>
    <w:next w:val="afff0"/>
    <w:rsid w:val="00EF766D"/>
    <w:pPr>
      <w:ind w:leftChars="-64" w:left="-132" w:rightChars="-50" w:right="-105" w:hanging="2"/>
      <w:jc w:val="center"/>
    </w:pPr>
    <w:rPr>
      <w:b/>
      <w:color w:val="FF0000"/>
      <w:szCs w:val="21"/>
      <w:lang w:val="en-GB"/>
    </w:rPr>
  </w:style>
  <w:style w:type="paragraph" w:customStyle="1" w:styleId="Char110">
    <w:name w:val="Char11"/>
    <w:basedOn w:val="a5"/>
    <w:rsid w:val="00EF766D"/>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CharChar1CharCharCharChar">
    <w:name w:val="Char Char1 Char Char Char Char"/>
    <w:basedOn w:val="a5"/>
    <w:rsid w:val="00EF766D"/>
    <w:pPr>
      <w:widowControl/>
      <w:spacing w:after="160" w:line="240" w:lineRule="exact"/>
      <w:jc w:val="left"/>
    </w:pPr>
    <w:rPr>
      <w:rFonts w:ascii="Arial" w:eastAsia="Times New Roman" w:hAnsi="Arial"/>
      <w:kern w:val="0"/>
      <w:sz w:val="20"/>
      <w:szCs w:val="20"/>
      <w:lang w:eastAsia="en-US"/>
    </w:rPr>
  </w:style>
  <w:style w:type="table" w:styleId="afffa">
    <w:name w:val="Table Grid"/>
    <w:basedOn w:val="a7"/>
    <w:rsid w:val="00EF766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G318">
    <w:name w:val="样式 WG标题3居中 + 行距: 固定值 18 磅"/>
    <w:basedOn w:val="a5"/>
    <w:rsid w:val="00EF766D"/>
    <w:pPr>
      <w:spacing w:before="100" w:beforeAutospacing="1" w:after="100" w:afterAutospacing="1" w:line="360" w:lineRule="exact"/>
      <w:jc w:val="center"/>
      <w:outlineLvl w:val="2"/>
    </w:pPr>
    <w:rPr>
      <w:rFonts w:cs="宋体"/>
      <w:b/>
      <w:bCs/>
      <w:sz w:val="32"/>
      <w:szCs w:val="20"/>
    </w:rPr>
  </w:style>
  <w:style w:type="character" w:customStyle="1" w:styleId="CharChar160">
    <w:name w:val="Char Char16"/>
    <w:basedOn w:val="a6"/>
    <w:rsid w:val="00EF766D"/>
    <w:rPr>
      <w:rFonts w:ascii="Times New Roman" w:eastAsia="宋体" w:hAnsi="Times New Roman" w:cs="Times New Roman"/>
      <w:b/>
      <w:bCs/>
      <w:kern w:val="0"/>
      <w:sz w:val="24"/>
      <w:szCs w:val="24"/>
    </w:rPr>
  </w:style>
  <w:style w:type="character" w:customStyle="1" w:styleId="Charfc">
    <w:name w:val="首行缩进 Char"/>
    <w:aliases w:val="表正文 Char1,特点 Char1,正文非缩进 Char1,ALT+Z Char,四号 Char,段1 Char,正文不缩进 Char,特点 Char Char,水上软件 Char,正文双线 Char,正文（图说明文字居中） Char,标题四 Char,缩进 Char,正文文字首行缩进 Char,正文(首行缩进两字) Char,正文(首行缩进两字)1 Char,正文缩进（首行缩进两字） Char,鋘drad Char,???änd Char,Indent 1 Char"/>
    <w:rsid w:val="00EF766D"/>
    <w:rPr>
      <w:rFonts w:eastAsia="宋体" w:cs="宋体"/>
      <w:kern w:val="2"/>
      <w:sz w:val="21"/>
      <w:lang w:val="en-US" w:eastAsia="zh-CN" w:bidi="ar-SA"/>
    </w:rPr>
  </w:style>
  <w:style w:type="character" w:customStyle="1" w:styleId="CharChar19">
    <w:name w:val="Char Char1"/>
    <w:rsid w:val="00EF766D"/>
    <w:rPr>
      <w:rFonts w:ascii="宋体"/>
      <w:kern w:val="2"/>
      <w:sz w:val="24"/>
    </w:rPr>
  </w:style>
  <w:style w:type="paragraph" w:styleId="afffb">
    <w:name w:val="No Spacing"/>
    <w:qFormat/>
    <w:rsid w:val="00EF766D"/>
    <w:rPr>
      <w:rFonts w:ascii="Calibri" w:eastAsia="宋体" w:hAnsi="Calibri" w:cs="Times New Roman"/>
      <w:kern w:val="0"/>
      <w:sz w:val="22"/>
    </w:rPr>
  </w:style>
  <w:style w:type="character" w:customStyle="1" w:styleId="CharChar31">
    <w:name w:val="Char Char3"/>
    <w:rsid w:val="00EF766D"/>
    <w:rPr>
      <w:rFonts w:ascii="Arial" w:eastAsia="黑体" w:hAnsi="Arial"/>
      <w:b/>
      <w:bCs/>
      <w:kern w:val="2"/>
      <w:sz w:val="32"/>
      <w:szCs w:val="32"/>
      <w:lang w:val="en-US" w:eastAsia="zh-CN" w:bidi="ar-SA"/>
    </w:rPr>
  </w:style>
  <w:style w:type="character" w:customStyle="1" w:styleId="wf1">
    <w:name w:val="wf1"/>
    <w:rsid w:val="00EF766D"/>
    <w:rPr>
      <w:rFonts w:ascii="宋体" w:eastAsia="宋体" w:hAnsi="宋体" w:hint="eastAsia"/>
      <w:sz w:val="24"/>
      <w:szCs w:val="24"/>
    </w:rPr>
  </w:style>
  <w:style w:type="character" w:customStyle="1" w:styleId="ll1">
    <w:name w:val="ll1"/>
    <w:rsid w:val="00EF766D"/>
    <w:rPr>
      <w:spacing w:val="31680"/>
    </w:rPr>
  </w:style>
  <w:style w:type="character" w:customStyle="1" w:styleId="evenChar">
    <w:name w:val="even Char"/>
    <w:aliases w:val="even1 Char,even2 Char,even3 Char,even11 Char,even21 Char,even4 Char,even5 Char,even6 Char,even7 Char,even8 Char,even9 Char,even10 Char,even12 Char,even13 Char,even14 Char,even15 Char,even16 Char,even17 Char,even18 Char,even19 Char,even22 Char"/>
    <w:rsid w:val="00EF766D"/>
    <w:rPr>
      <w:kern w:val="2"/>
      <w:sz w:val="18"/>
      <w:szCs w:val="18"/>
    </w:rPr>
  </w:style>
  <w:style w:type="character" w:customStyle="1" w:styleId="Charfd">
    <w:name w:val="样式 首行缩进 + 宋体 Char"/>
    <w:rsid w:val="00EF766D"/>
    <w:rPr>
      <w:rFonts w:ascii="宋体" w:eastAsia="宋体" w:hAnsi="宋体" w:cs="宋体"/>
      <w:kern w:val="2"/>
      <w:sz w:val="21"/>
      <w:lang w:val="en-US" w:eastAsia="zh-CN" w:bidi="ar-SA"/>
    </w:rPr>
  </w:style>
  <w:style w:type="character" w:customStyle="1" w:styleId="CharCharChar">
    <w:name w:val="Char Char Char"/>
    <w:rsid w:val="00EF766D"/>
    <w:rPr>
      <w:rFonts w:ascii="宋体" w:eastAsia="仿宋_GB2312" w:hAnsi="Courier New" w:cs="Courier New"/>
      <w:kern w:val="2"/>
      <w:sz w:val="21"/>
      <w:szCs w:val="21"/>
    </w:rPr>
  </w:style>
  <w:style w:type="character" w:customStyle="1" w:styleId="CharChar28">
    <w:name w:val="Char Char2"/>
    <w:rsid w:val="00EF766D"/>
    <w:rPr>
      <w:kern w:val="2"/>
      <w:sz w:val="18"/>
      <w:szCs w:val="18"/>
    </w:rPr>
  </w:style>
  <w:style w:type="character" w:customStyle="1" w:styleId="font161">
    <w:name w:val="font161"/>
    <w:rsid w:val="00EF766D"/>
    <w:rPr>
      <w:b/>
      <w:bCs/>
      <w:sz w:val="32"/>
      <w:szCs w:val="32"/>
    </w:rPr>
  </w:style>
  <w:style w:type="character" w:customStyle="1" w:styleId="CharChar150">
    <w:name w:val="Char Char15"/>
    <w:aliases w:val="纯文本 Char11"/>
    <w:basedOn w:val="a6"/>
    <w:rsid w:val="00EF766D"/>
    <w:rPr>
      <w:rFonts w:ascii="Arial" w:eastAsia="黑体" w:hAnsi="Arial" w:cs="Times New Roman"/>
      <w:kern w:val="0"/>
      <w:sz w:val="24"/>
      <w:szCs w:val="24"/>
    </w:rPr>
  </w:style>
  <w:style w:type="paragraph" w:styleId="TOC">
    <w:name w:val="TOC Heading"/>
    <w:basedOn w:val="1"/>
    <w:next w:val="a5"/>
    <w:qFormat/>
    <w:rsid w:val="00EF766D"/>
    <w:pPr>
      <w:keepLines/>
      <w:widowControl/>
      <w:spacing w:before="480" w:line="276" w:lineRule="auto"/>
      <w:ind w:rightChars="0" w:right="0"/>
      <w:jc w:val="left"/>
      <w:outlineLvl w:val="9"/>
    </w:pPr>
    <w:rPr>
      <w:rFonts w:ascii="Cambria" w:hAnsi="Cambria"/>
      <w:color w:val="365F91"/>
      <w:sz w:val="28"/>
      <w:szCs w:val="28"/>
    </w:rPr>
  </w:style>
  <w:style w:type="paragraph" w:customStyle="1" w:styleId="afffc">
    <w:name w:val="正文 + 四号"/>
    <w:aliases w:val="行距: 多倍行距 1.25 字行,首行缩进:  2.5 字符"/>
    <w:basedOn w:val="a5"/>
    <w:rsid w:val="00EF766D"/>
    <w:pPr>
      <w:spacing w:line="300" w:lineRule="auto"/>
      <w:ind w:firstLineChars="250" w:firstLine="700"/>
    </w:pPr>
    <w:rPr>
      <w:sz w:val="28"/>
      <w:szCs w:val="20"/>
    </w:rPr>
  </w:style>
  <w:style w:type="paragraph" w:customStyle="1" w:styleId="xl32">
    <w:name w:val="xl32"/>
    <w:basedOn w:val="a5"/>
    <w:rsid w:val="00EF766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WG3180">
    <w:name w:val="样式 WG标题3 + 行距: 固定值 18 磅"/>
    <w:basedOn w:val="a5"/>
    <w:rsid w:val="00EF766D"/>
    <w:pPr>
      <w:autoSpaceDE w:val="0"/>
      <w:autoSpaceDN w:val="0"/>
      <w:adjustRightInd w:val="0"/>
      <w:spacing w:line="360" w:lineRule="exact"/>
      <w:textAlignment w:val="baseline"/>
      <w:outlineLvl w:val="2"/>
    </w:pPr>
    <w:rPr>
      <w:rFonts w:ascii="宋体" w:hAnsi="宋体" w:cs="宋体"/>
      <w:b/>
      <w:bCs/>
      <w:color w:val="000000"/>
      <w:kern w:val="20"/>
      <w:szCs w:val="20"/>
    </w:rPr>
  </w:style>
  <w:style w:type="paragraph" w:customStyle="1" w:styleId="xl44">
    <w:name w:val="xl44"/>
    <w:basedOn w:val="a5"/>
    <w:rsid w:val="00EF766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36"/>
      <w:szCs w:val="36"/>
    </w:rPr>
  </w:style>
  <w:style w:type="paragraph" w:customStyle="1" w:styleId="2a">
    <w:name w:val="2"/>
    <w:basedOn w:val="a5"/>
    <w:next w:val="34"/>
    <w:rsid w:val="00EF766D"/>
    <w:pPr>
      <w:ind w:firstLine="425"/>
    </w:pPr>
    <w:rPr>
      <w:rFonts w:ascii="仿宋_GB2312" w:eastAsia="仿宋_GB2312"/>
      <w:sz w:val="24"/>
      <w:szCs w:val="20"/>
    </w:rPr>
  </w:style>
  <w:style w:type="paragraph" w:customStyle="1" w:styleId="f11">
    <w:name w:val="f11"/>
    <w:basedOn w:val="a5"/>
    <w:rsid w:val="00EF766D"/>
    <w:pPr>
      <w:widowControl/>
      <w:spacing w:before="100" w:beforeAutospacing="1" w:after="100" w:afterAutospacing="1" w:line="320" w:lineRule="atLeast"/>
      <w:jc w:val="left"/>
    </w:pPr>
    <w:rPr>
      <w:rFonts w:ascii="_GB2312" w:hAnsi="_GB2312"/>
      <w:color w:val="000000"/>
      <w:kern w:val="0"/>
      <w:sz w:val="28"/>
      <w:szCs w:val="28"/>
    </w:rPr>
  </w:style>
  <w:style w:type="paragraph" w:customStyle="1" w:styleId="afffd">
    <w:name w:val="节"/>
    <w:basedOn w:val="20"/>
    <w:rsid w:val="00EF766D"/>
    <w:pPr>
      <w:tabs>
        <w:tab w:val="left" w:pos="1440"/>
        <w:tab w:val="num" w:pos="1620"/>
      </w:tabs>
      <w:adjustRightInd/>
      <w:spacing w:beforeLines="0" w:afterLines="0" w:line="240" w:lineRule="auto"/>
      <w:ind w:left="1620" w:hanging="360"/>
      <w:textAlignment w:val="auto"/>
    </w:pPr>
    <w:rPr>
      <w:rFonts w:ascii="黑体" w:hAnsi="Arial"/>
      <w:b w:val="0"/>
      <w:bCs/>
      <w:kern w:val="2"/>
      <w:sz w:val="28"/>
      <w:szCs w:val="28"/>
    </w:rPr>
  </w:style>
  <w:style w:type="paragraph" w:customStyle="1" w:styleId="afffe">
    <w:name w:val="样式 首行缩进 + 宋体"/>
    <w:basedOn w:val="affff"/>
    <w:rsid w:val="00EF766D"/>
    <w:pPr>
      <w:adjustRightInd w:val="0"/>
      <w:snapToGrid w:val="0"/>
      <w:ind w:firstLine="499"/>
    </w:pPr>
    <w:rPr>
      <w:rFonts w:ascii="宋体" w:hAnsi="宋体"/>
    </w:rPr>
  </w:style>
  <w:style w:type="paragraph" w:customStyle="1" w:styleId="affff">
    <w:name w:val="首行缩进"/>
    <w:basedOn w:val="a5"/>
    <w:rsid w:val="00EF766D"/>
    <w:pPr>
      <w:spacing w:line="360" w:lineRule="auto"/>
    </w:pPr>
    <w:rPr>
      <w:rFonts w:ascii="仿宋_GB2312" w:eastAsia="仿宋_GB2312"/>
      <w:szCs w:val="20"/>
    </w:rPr>
  </w:style>
  <w:style w:type="paragraph" w:customStyle="1" w:styleId="2b">
    <w:name w:val="样式2"/>
    <w:basedOn w:val="4"/>
    <w:rsid w:val="00EF766D"/>
    <w:pPr>
      <w:keepNext w:val="0"/>
      <w:keepLines w:val="0"/>
      <w:tabs>
        <w:tab w:val="left" w:pos="540"/>
      </w:tabs>
      <w:snapToGrid w:val="0"/>
      <w:spacing w:before="100" w:after="100" w:line="420" w:lineRule="exact"/>
      <w:ind w:leftChars="342" w:left="718" w:firstLine="2430"/>
      <w:jc w:val="left"/>
    </w:pPr>
    <w:rPr>
      <w:rFonts w:ascii="Times New Roman" w:eastAsia="宋体" w:hAnsi="Times New Roman"/>
      <w:b w:val="0"/>
      <w:bCs w:val="0"/>
      <w:kern w:val="2"/>
      <w:sz w:val="21"/>
      <w:szCs w:val="20"/>
    </w:rPr>
  </w:style>
  <w:style w:type="paragraph" w:customStyle="1" w:styleId="xl33">
    <w:name w:val="xl33"/>
    <w:basedOn w:val="a5"/>
    <w:rsid w:val="00EF766D"/>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c03">
    <w:name w:val="c03"/>
    <w:basedOn w:val="a5"/>
    <w:rsid w:val="00EF766D"/>
    <w:pPr>
      <w:widowControl/>
      <w:spacing w:before="100" w:beforeAutospacing="1" w:after="100" w:afterAutospacing="1"/>
      <w:jc w:val="left"/>
    </w:pPr>
    <w:rPr>
      <w:rFonts w:ascii="宋体" w:hAnsi="宋体"/>
      <w:color w:val="000000"/>
      <w:kern w:val="0"/>
      <w:sz w:val="24"/>
    </w:rPr>
  </w:style>
  <w:style w:type="paragraph" w:customStyle="1" w:styleId="xl38">
    <w:name w:val="xl38"/>
    <w:basedOn w:val="a5"/>
    <w:rsid w:val="00EF766D"/>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kern w:val="0"/>
      <w:sz w:val="24"/>
    </w:rPr>
  </w:style>
  <w:style w:type="paragraph" w:customStyle="1" w:styleId="378020">
    <w:name w:val="样式 样式 标题 3 + (中文) 黑体 小四 非加粗 段前: 7.8 磅 段后: 0 磅 行距: 固定值 20 磅 + 宋体..."/>
    <w:basedOn w:val="3780200"/>
    <w:rsid w:val="00EF766D"/>
    <w:rPr>
      <w:rFonts w:ascii="宋体" w:eastAsia="宋体" w:hAnsi="宋体"/>
      <w:b/>
      <w:bCs/>
      <w:sz w:val="28"/>
    </w:rPr>
  </w:style>
  <w:style w:type="paragraph" w:customStyle="1" w:styleId="3780200">
    <w:name w:val="样式 标题 3 + (中文) 黑体 小四 非加粗 段前: 7.8 磅 段后: 0 磅 行距: 固定值 20 磅"/>
    <w:basedOn w:val="30"/>
    <w:rsid w:val="00EF766D"/>
    <w:pPr>
      <w:adjustRightInd/>
      <w:spacing w:before="0" w:after="0" w:line="400" w:lineRule="exact"/>
      <w:textAlignment w:val="auto"/>
    </w:pPr>
    <w:rPr>
      <w:rFonts w:ascii="Times New Roman" w:eastAsia="黑体" w:hAnsi="Times New Roman" w:cs="宋体"/>
      <w:b w:val="0"/>
      <w:kern w:val="2"/>
      <w:sz w:val="24"/>
    </w:rPr>
  </w:style>
  <w:style w:type="paragraph" w:customStyle="1" w:styleId="xl45">
    <w:name w:val="xl45"/>
    <w:basedOn w:val="a5"/>
    <w:rsid w:val="00EF766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b/>
      <w:bCs/>
      <w:kern w:val="0"/>
      <w:sz w:val="36"/>
      <w:szCs w:val="36"/>
    </w:rPr>
  </w:style>
  <w:style w:type="paragraph" w:customStyle="1" w:styleId="110">
    <w:name w:val="招标文件1.1"/>
    <w:rsid w:val="00EF766D"/>
    <w:pPr>
      <w:tabs>
        <w:tab w:val="left" w:pos="630"/>
      </w:tabs>
      <w:spacing w:before="120" w:after="120" w:line="480" w:lineRule="exact"/>
      <w:outlineLvl w:val="2"/>
    </w:pPr>
    <w:rPr>
      <w:rFonts w:ascii="宋体" w:eastAsia="宋体" w:hAnsi="Times New Roman" w:cs="Times New Roman"/>
      <w:b/>
      <w:spacing w:val="10"/>
      <w:w w:val="95"/>
      <w:kern w:val="0"/>
      <w:sz w:val="24"/>
      <w:szCs w:val="20"/>
    </w:rPr>
  </w:style>
  <w:style w:type="paragraph" w:customStyle="1" w:styleId="affff0">
    <w:name w:val="正文缩近"/>
    <w:basedOn w:val="a5"/>
    <w:rsid w:val="00EF766D"/>
    <w:pPr>
      <w:spacing w:line="360" w:lineRule="auto"/>
      <w:ind w:firstLineChars="200" w:firstLine="200"/>
    </w:pPr>
    <w:rPr>
      <w:sz w:val="24"/>
    </w:rPr>
  </w:style>
  <w:style w:type="paragraph" w:customStyle="1" w:styleId="2c">
    <w:name w:val="需求书2"/>
    <w:basedOn w:val="a5"/>
    <w:rsid w:val="00EF766D"/>
    <w:rPr>
      <w:rFonts w:ascii="宋体" w:hAnsi="宋体"/>
      <w:b/>
      <w:spacing w:val="10"/>
      <w:sz w:val="24"/>
    </w:rPr>
  </w:style>
  <w:style w:type="paragraph" w:customStyle="1" w:styleId="f12">
    <w:name w:val="f12"/>
    <w:basedOn w:val="a5"/>
    <w:rsid w:val="00EF766D"/>
    <w:pPr>
      <w:widowControl/>
      <w:spacing w:before="100" w:beforeAutospacing="1" w:after="100" w:afterAutospacing="1"/>
      <w:jc w:val="left"/>
    </w:pPr>
    <w:rPr>
      <w:rFonts w:ascii="_GB2312" w:hAnsi="_GB2312"/>
      <w:color w:val="000000"/>
      <w:kern w:val="0"/>
      <w:szCs w:val="21"/>
    </w:rPr>
  </w:style>
  <w:style w:type="paragraph" w:customStyle="1" w:styleId="xl48">
    <w:name w:val="xl48"/>
    <w:basedOn w:val="a5"/>
    <w:rsid w:val="00EF766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b/>
      <w:bCs/>
      <w:kern w:val="0"/>
      <w:sz w:val="36"/>
      <w:szCs w:val="36"/>
    </w:rPr>
  </w:style>
  <w:style w:type="paragraph" w:customStyle="1" w:styleId="xl39">
    <w:name w:val="xl39"/>
    <w:basedOn w:val="a5"/>
    <w:rsid w:val="00EF766D"/>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4"/>
    </w:rPr>
  </w:style>
  <w:style w:type="paragraph" w:customStyle="1" w:styleId="56">
    <w:name w:val="题注5"/>
    <w:basedOn w:val="a5"/>
    <w:next w:val="afff0"/>
    <w:rsid w:val="00EF766D"/>
    <w:pPr>
      <w:tabs>
        <w:tab w:val="left" w:pos="2100"/>
      </w:tabs>
      <w:spacing w:line="360" w:lineRule="auto"/>
      <w:ind w:left="720" w:hanging="420"/>
    </w:pPr>
    <w:rPr>
      <w:b/>
      <w:color w:val="000000"/>
      <w:sz w:val="28"/>
      <w:szCs w:val="2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5"/>
    <w:rsid w:val="00EF766D"/>
    <w:pPr>
      <w:widowControl/>
      <w:spacing w:after="160" w:line="240" w:lineRule="exact"/>
      <w:jc w:val="left"/>
    </w:pPr>
    <w:rPr>
      <w:szCs w:val="20"/>
    </w:rPr>
  </w:style>
  <w:style w:type="paragraph" w:customStyle="1" w:styleId="xl27">
    <w:name w:val="xl27"/>
    <w:basedOn w:val="a5"/>
    <w:rsid w:val="00EF766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7">
    <w:name w:val="xl37"/>
    <w:basedOn w:val="a5"/>
    <w:rsid w:val="00EF766D"/>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135">
    <w:name w:val="135"/>
    <w:basedOn w:val="a5"/>
    <w:rsid w:val="00EF766D"/>
    <w:pPr>
      <w:widowControl/>
      <w:spacing w:before="100" w:beforeAutospacing="1" w:after="100" w:afterAutospacing="1" w:line="360" w:lineRule="auto"/>
      <w:jc w:val="left"/>
    </w:pPr>
    <w:rPr>
      <w:rFonts w:ascii="宋体" w:hAnsi="宋体"/>
      <w:color w:val="000000"/>
      <w:kern w:val="0"/>
      <w:sz w:val="24"/>
    </w:rPr>
  </w:style>
  <w:style w:type="paragraph" w:customStyle="1" w:styleId="CharCharChar1CharCharCharCharCharCharChar">
    <w:name w:val="Char Char Char1 Char Char Char Char Char Char Char"/>
    <w:basedOn w:val="a5"/>
    <w:rsid w:val="00EF766D"/>
    <w:pPr>
      <w:widowControl/>
      <w:spacing w:after="160" w:line="240" w:lineRule="exact"/>
      <w:jc w:val="left"/>
    </w:pPr>
    <w:rPr>
      <w:rFonts w:ascii="Verdana" w:hAnsi="Verdana"/>
      <w:kern w:val="0"/>
      <w:szCs w:val="20"/>
      <w:lang w:eastAsia="en-US"/>
    </w:rPr>
  </w:style>
  <w:style w:type="paragraph" w:customStyle="1" w:styleId="a20">
    <w:name w:val="a2"/>
    <w:basedOn w:val="a5"/>
    <w:rsid w:val="00EF766D"/>
    <w:pPr>
      <w:widowControl/>
      <w:spacing w:before="100" w:beforeAutospacing="1" w:after="100" w:afterAutospacing="1"/>
      <w:jc w:val="left"/>
    </w:pPr>
    <w:rPr>
      <w:rFonts w:ascii="宋体" w:hAnsi="宋体" w:cs="宋体"/>
      <w:kern w:val="0"/>
      <w:sz w:val="24"/>
    </w:rPr>
  </w:style>
  <w:style w:type="paragraph" w:customStyle="1" w:styleId="xl28">
    <w:name w:val="xl28"/>
    <w:basedOn w:val="a5"/>
    <w:rsid w:val="00EF766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34">
    <w:name w:val="xl34"/>
    <w:basedOn w:val="a5"/>
    <w:rsid w:val="00EF766D"/>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Char1CharCharCharCharCharChar">
    <w:name w:val="Char1 Char Char Char Char Char Char"/>
    <w:basedOn w:val="a5"/>
    <w:rsid w:val="00EF766D"/>
    <w:pPr>
      <w:tabs>
        <w:tab w:val="left" w:pos="360"/>
      </w:tabs>
      <w:spacing w:beforeLines="50" w:afterLines="50"/>
    </w:pPr>
    <w:rPr>
      <w:rFonts w:eastAsia="仿宋_GB2312"/>
      <w:snapToGrid w:val="0"/>
      <w:spacing w:val="6"/>
      <w:kern w:val="0"/>
      <w:sz w:val="30"/>
    </w:rPr>
  </w:style>
  <w:style w:type="paragraph" w:customStyle="1" w:styleId="xl36">
    <w:name w:val="xl36"/>
    <w:basedOn w:val="a5"/>
    <w:rsid w:val="00EF766D"/>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43">
    <w:name w:val="xl43"/>
    <w:basedOn w:val="a5"/>
    <w:rsid w:val="00EF766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36"/>
      <w:szCs w:val="36"/>
    </w:rPr>
  </w:style>
  <w:style w:type="paragraph" w:customStyle="1" w:styleId="xl35">
    <w:name w:val="xl35"/>
    <w:basedOn w:val="a5"/>
    <w:rsid w:val="00EF766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150">
    <w:name w:val="150"/>
    <w:basedOn w:val="a5"/>
    <w:rsid w:val="00EF766D"/>
    <w:pPr>
      <w:widowControl/>
      <w:spacing w:before="100" w:beforeAutospacing="1" w:after="100" w:afterAutospacing="1" w:line="360" w:lineRule="auto"/>
      <w:jc w:val="left"/>
    </w:pPr>
    <w:rPr>
      <w:rFonts w:ascii="宋体" w:hAnsi="宋体"/>
      <w:color w:val="000000"/>
      <w:kern w:val="0"/>
      <w:sz w:val="24"/>
    </w:rPr>
  </w:style>
  <w:style w:type="paragraph" w:customStyle="1" w:styleId="f12pt1">
    <w:name w:val="f12pt1"/>
    <w:basedOn w:val="a5"/>
    <w:rsid w:val="00EF766D"/>
    <w:pPr>
      <w:widowControl/>
      <w:spacing w:before="100" w:beforeAutospacing="1" w:after="100" w:afterAutospacing="1"/>
      <w:jc w:val="left"/>
    </w:pPr>
    <w:rPr>
      <w:rFonts w:ascii="_GB2312" w:hAnsi="_GB2312"/>
      <w:color w:val="000000"/>
      <w:kern w:val="0"/>
      <w:szCs w:val="21"/>
    </w:rPr>
  </w:style>
  <w:style w:type="paragraph" w:customStyle="1" w:styleId="xl40">
    <w:name w:val="xl40"/>
    <w:basedOn w:val="a5"/>
    <w:rsid w:val="00EF766D"/>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46">
    <w:name w:val="xl46"/>
    <w:basedOn w:val="a5"/>
    <w:rsid w:val="00EF766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36"/>
      <w:szCs w:val="36"/>
    </w:rPr>
  </w:style>
  <w:style w:type="paragraph" w:customStyle="1" w:styleId="xl41">
    <w:name w:val="xl41"/>
    <w:basedOn w:val="a5"/>
    <w:rsid w:val="00EF766D"/>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42">
    <w:name w:val="xl42"/>
    <w:basedOn w:val="a5"/>
    <w:rsid w:val="00EF766D"/>
    <w:pPr>
      <w:widowControl/>
      <w:spacing w:before="100" w:beforeAutospacing="1" w:after="100" w:afterAutospacing="1"/>
      <w:jc w:val="left"/>
      <w:textAlignment w:val="top"/>
    </w:pPr>
    <w:rPr>
      <w:rFonts w:ascii="宋体" w:hAnsi="宋体" w:cs="宋体"/>
      <w:kern w:val="0"/>
      <w:sz w:val="24"/>
    </w:rPr>
  </w:style>
  <w:style w:type="paragraph" w:customStyle="1" w:styleId="Web">
    <w:name w:val="普通(Web)"/>
    <w:aliases w:val="普通 (Web)"/>
    <w:basedOn w:val="a5"/>
    <w:rsid w:val="00EF766D"/>
    <w:pPr>
      <w:widowControl/>
      <w:spacing w:before="100" w:beforeAutospacing="1" w:after="100" w:afterAutospacing="1"/>
      <w:jc w:val="left"/>
    </w:pPr>
    <w:rPr>
      <w:rFonts w:ascii="宋体" w:hAnsi="宋体"/>
      <w:kern w:val="0"/>
      <w:sz w:val="24"/>
    </w:rPr>
  </w:style>
  <w:style w:type="paragraph" w:customStyle="1" w:styleId="f10">
    <w:name w:val="f10"/>
    <w:basedOn w:val="a5"/>
    <w:rsid w:val="00EF766D"/>
    <w:pPr>
      <w:widowControl/>
      <w:spacing w:before="100" w:beforeAutospacing="1" w:after="100" w:afterAutospacing="1" w:line="260" w:lineRule="atLeast"/>
      <w:jc w:val="left"/>
    </w:pPr>
    <w:rPr>
      <w:rFonts w:ascii="_GB2312" w:hAnsi="_GB2312"/>
      <w:color w:val="000000"/>
      <w:kern w:val="0"/>
      <w:sz w:val="18"/>
      <w:szCs w:val="18"/>
    </w:rPr>
  </w:style>
  <w:style w:type="paragraph" w:customStyle="1" w:styleId="font7">
    <w:name w:val="font7"/>
    <w:basedOn w:val="a5"/>
    <w:rsid w:val="00EF766D"/>
    <w:pPr>
      <w:widowControl/>
      <w:spacing w:before="100" w:beforeAutospacing="1" w:after="100" w:afterAutospacing="1"/>
      <w:jc w:val="left"/>
    </w:pPr>
    <w:rPr>
      <w:rFonts w:ascii="宋体" w:hAnsi="宋体" w:cs="宋体"/>
      <w:b/>
      <w:bCs/>
      <w:kern w:val="0"/>
      <w:sz w:val="36"/>
      <w:szCs w:val="36"/>
    </w:rPr>
  </w:style>
  <w:style w:type="paragraph" w:customStyle="1" w:styleId="xl49">
    <w:name w:val="xl49"/>
    <w:basedOn w:val="a5"/>
    <w:rsid w:val="00EF766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62">
    <w:name w:val="6'"/>
    <w:basedOn w:val="a5"/>
    <w:rsid w:val="00EF766D"/>
    <w:pPr>
      <w:autoSpaceDE w:val="0"/>
      <w:autoSpaceDN w:val="0"/>
      <w:adjustRightInd w:val="0"/>
      <w:snapToGrid w:val="0"/>
      <w:spacing w:line="320" w:lineRule="exact"/>
      <w:jc w:val="center"/>
      <w:textAlignment w:val="baseline"/>
    </w:pPr>
    <w:rPr>
      <w:spacing w:val="20"/>
      <w:kern w:val="28"/>
      <w:szCs w:val="20"/>
    </w:rPr>
  </w:style>
  <w:style w:type="paragraph" w:customStyle="1" w:styleId="font5">
    <w:name w:val="font5"/>
    <w:basedOn w:val="a5"/>
    <w:rsid w:val="00EF766D"/>
    <w:pPr>
      <w:widowControl/>
      <w:spacing w:before="100" w:beforeAutospacing="1" w:after="100" w:afterAutospacing="1"/>
      <w:jc w:val="left"/>
    </w:pPr>
    <w:rPr>
      <w:rFonts w:ascii="宋体" w:hAnsi="宋体" w:cs="宋体"/>
      <w:kern w:val="0"/>
      <w:sz w:val="18"/>
      <w:szCs w:val="18"/>
    </w:rPr>
  </w:style>
  <w:style w:type="paragraph" w:customStyle="1" w:styleId="f14">
    <w:name w:val="f14"/>
    <w:basedOn w:val="a5"/>
    <w:rsid w:val="00EF766D"/>
    <w:pPr>
      <w:widowControl/>
      <w:spacing w:before="100" w:beforeAutospacing="1" w:after="100" w:afterAutospacing="1"/>
      <w:jc w:val="left"/>
    </w:pPr>
    <w:rPr>
      <w:rFonts w:ascii="_GB2312" w:hAnsi="_GB2312"/>
      <w:color w:val="000000"/>
      <w:kern w:val="0"/>
      <w:sz w:val="28"/>
      <w:szCs w:val="28"/>
    </w:rPr>
  </w:style>
  <w:style w:type="paragraph" w:customStyle="1" w:styleId="CharChar7">
    <w:name w:val="Char Char"/>
    <w:basedOn w:val="a5"/>
    <w:rsid w:val="00EF766D"/>
    <w:pPr>
      <w:widowControl/>
      <w:tabs>
        <w:tab w:val="num" w:pos="420"/>
      </w:tabs>
      <w:spacing w:after="160" w:line="240" w:lineRule="exact"/>
      <w:jc w:val="left"/>
    </w:pPr>
    <w:rPr>
      <w:szCs w:val="20"/>
    </w:rPr>
  </w:style>
  <w:style w:type="paragraph" w:customStyle="1" w:styleId="2Underrubrik1prop2Heading2HiddenHeading2CCBSh">
    <w:name w:val="样式 标题 2第*章Underrubrik1prop2Heading 2 HiddenHeading 2 CCBSh..."/>
    <w:basedOn w:val="20"/>
    <w:rsid w:val="00EF766D"/>
    <w:pPr>
      <w:adjustRightInd/>
      <w:spacing w:beforeLines="0" w:afterLines="0" w:line="416" w:lineRule="auto"/>
      <w:textAlignment w:val="auto"/>
    </w:pPr>
    <w:rPr>
      <w:rFonts w:ascii="Arial" w:hAnsi="Arial"/>
      <w:b w:val="0"/>
      <w:bCs/>
      <w:kern w:val="2"/>
      <w:sz w:val="28"/>
      <w:szCs w:val="32"/>
    </w:rPr>
  </w:style>
  <w:style w:type="paragraph" w:customStyle="1" w:styleId="2TimesNewRoman5020">
    <w:name w:val="样式 标题 2 + Times New Roman 四号 非加粗 段前: 5 磅 段后: 0 磅 行距: 固定值 20..."/>
    <w:basedOn w:val="20"/>
    <w:rsid w:val="00EF766D"/>
    <w:pPr>
      <w:adjustRightInd/>
      <w:spacing w:beforeLines="0" w:afterLines="0" w:line="400" w:lineRule="exact"/>
      <w:textAlignment w:val="auto"/>
    </w:pPr>
    <w:rPr>
      <w:rFonts w:ascii="Times New Roman" w:hAnsi="Times New Roman" w:cs="宋体"/>
      <w:b w:val="0"/>
      <w:kern w:val="2"/>
      <w:sz w:val="28"/>
    </w:rPr>
  </w:style>
  <w:style w:type="paragraph" w:customStyle="1" w:styleId="font8">
    <w:name w:val="font8"/>
    <w:basedOn w:val="a5"/>
    <w:rsid w:val="00EF766D"/>
    <w:pPr>
      <w:widowControl/>
      <w:spacing w:before="100" w:beforeAutospacing="1" w:after="100" w:afterAutospacing="1"/>
      <w:jc w:val="left"/>
    </w:pPr>
    <w:rPr>
      <w:b/>
      <w:bCs/>
      <w:kern w:val="0"/>
      <w:sz w:val="36"/>
      <w:szCs w:val="36"/>
    </w:rPr>
  </w:style>
  <w:style w:type="paragraph" w:customStyle="1" w:styleId="CharCharCharCharCharChar">
    <w:name w:val="Char Char Char Char Char Char"/>
    <w:basedOn w:val="af1"/>
    <w:rsid w:val="00EF766D"/>
    <w:pPr>
      <w:adjustRightInd w:val="0"/>
      <w:spacing w:line="436" w:lineRule="exact"/>
      <w:ind w:left="357"/>
      <w:jc w:val="left"/>
      <w:outlineLvl w:val="3"/>
    </w:pPr>
    <w:rPr>
      <w:rFonts w:ascii="Tahoma" w:hAnsi="Tahoma"/>
      <w:b/>
      <w:kern w:val="2"/>
      <w:sz w:val="24"/>
    </w:rPr>
  </w:style>
  <w:style w:type="paragraph" w:customStyle="1" w:styleId="affff1">
    <w:name w:val="表格"/>
    <w:basedOn w:val="a5"/>
    <w:rsid w:val="00EF766D"/>
    <w:pPr>
      <w:jc w:val="center"/>
      <w:textAlignment w:val="center"/>
    </w:pPr>
    <w:rPr>
      <w:rFonts w:ascii="华文细黑" w:hAnsi="华文细黑"/>
      <w:kern w:val="0"/>
      <w:szCs w:val="20"/>
    </w:rPr>
  </w:style>
  <w:style w:type="paragraph" w:customStyle="1" w:styleId="111121Char1Char1H11CharCharCha">
    <w:name w:val="样式 标题 1标题 1 1标题 1.2标题 1 Char标题 1 Char1H1标题 1 Char Char Cha..."/>
    <w:basedOn w:val="1"/>
    <w:rsid w:val="00EF766D"/>
    <w:pPr>
      <w:keepLines/>
      <w:spacing w:before="340" w:after="330" w:line="480" w:lineRule="exact"/>
      <w:ind w:rightChars="0" w:right="0" w:firstLineChars="500" w:firstLine="1606"/>
      <w:jc w:val="both"/>
    </w:pPr>
    <w:rPr>
      <w:rFonts w:ascii="Times New Roman" w:eastAsia="黑体" w:hAnsi="Times New Roman" w:cs="宋体"/>
      <w:kern w:val="44"/>
      <w:sz w:val="32"/>
      <w:szCs w:val="20"/>
    </w:rPr>
  </w:style>
  <w:style w:type="paragraph" w:customStyle="1" w:styleId="font0">
    <w:name w:val="font0"/>
    <w:basedOn w:val="a5"/>
    <w:rsid w:val="00EF766D"/>
    <w:pPr>
      <w:widowControl/>
      <w:spacing w:before="100" w:beforeAutospacing="1" w:after="100" w:afterAutospacing="1"/>
      <w:jc w:val="left"/>
    </w:pPr>
    <w:rPr>
      <w:rFonts w:ascii="宋体" w:hAnsi="宋体" w:cs="宋体"/>
      <w:kern w:val="0"/>
      <w:sz w:val="24"/>
    </w:rPr>
  </w:style>
  <w:style w:type="paragraph" w:customStyle="1" w:styleId="38">
    <w:name w:val="样式3"/>
    <w:basedOn w:val="a3"/>
    <w:qFormat/>
    <w:rsid w:val="00EF766D"/>
    <w:pPr>
      <w:spacing w:line="360" w:lineRule="auto"/>
    </w:pPr>
    <w:rPr>
      <w:rFonts w:ascii="宋体"/>
      <w:kern w:val="2"/>
      <w:sz w:val="21"/>
    </w:rPr>
  </w:style>
  <w:style w:type="paragraph" w:customStyle="1" w:styleId="WG218">
    <w:name w:val="样式 WG标题2 + 行距: 固定值 18 磅"/>
    <w:basedOn w:val="a5"/>
    <w:rsid w:val="00EF766D"/>
    <w:pPr>
      <w:autoSpaceDE w:val="0"/>
      <w:autoSpaceDN w:val="0"/>
      <w:adjustRightInd w:val="0"/>
      <w:spacing w:line="360" w:lineRule="exact"/>
      <w:textAlignment w:val="baseline"/>
      <w:outlineLvl w:val="1"/>
    </w:pPr>
    <w:rPr>
      <w:rFonts w:ascii="仿宋_GB2312" w:hAnsi="宋体" w:cs="宋体"/>
      <w:b/>
      <w:bCs/>
      <w:color w:val="000000"/>
      <w:kern w:val="20"/>
      <w:sz w:val="24"/>
      <w:szCs w:val="20"/>
    </w:rPr>
  </w:style>
  <w:style w:type="paragraph" w:customStyle="1" w:styleId="CharCharCharCharChar1Char">
    <w:name w:val="Char Char Char Char Char1 Char"/>
    <w:basedOn w:val="a5"/>
    <w:rsid w:val="00EF766D"/>
    <w:rPr>
      <w:rFonts w:ascii="Tahoma" w:hAnsi="Tahoma"/>
      <w:sz w:val="24"/>
      <w:szCs w:val="20"/>
    </w:rPr>
  </w:style>
  <w:style w:type="paragraph" w:customStyle="1" w:styleId="font6">
    <w:name w:val="font6"/>
    <w:basedOn w:val="a5"/>
    <w:rsid w:val="00EF766D"/>
    <w:pPr>
      <w:widowControl/>
      <w:spacing w:before="100" w:beforeAutospacing="1" w:after="100" w:afterAutospacing="1"/>
      <w:jc w:val="left"/>
    </w:pPr>
    <w:rPr>
      <w:kern w:val="0"/>
      <w:sz w:val="24"/>
    </w:rPr>
  </w:style>
  <w:style w:type="paragraph" w:customStyle="1" w:styleId="xl31">
    <w:name w:val="xl31"/>
    <w:basedOn w:val="a5"/>
    <w:rsid w:val="00EF766D"/>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22111">
    <w:name w:val="样式 标题 2 + 首行缩进:  2 字符 段前: 1 行 段后: 1 行1"/>
    <w:basedOn w:val="20"/>
    <w:rsid w:val="00EF766D"/>
    <w:pPr>
      <w:keepLines w:val="0"/>
      <w:tabs>
        <w:tab w:val="left" w:pos="0"/>
        <w:tab w:val="left" w:pos="591"/>
        <w:tab w:val="num" w:pos="780"/>
        <w:tab w:val="left" w:pos="1440"/>
        <w:tab w:val="left" w:pos="1620"/>
      </w:tabs>
      <w:autoSpaceDE w:val="0"/>
      <w:autoSpaceDN w:val="0"/>
      <w:spacing w:beforeLines="50" w:afterLines="50" w:line="240" w:lineRule="auto"/>
      <w:ind w:left="780" w:hanging="360"/>
      <w:jc w:val="left"/>
      <w:textAlignment w:val="auto"/>
    </w:pPr>
    <w:rPr>
      <w:b w:val="0"/>
      <w:bCs/>
      <w:sz w:val="28"/>
    </w:rPr>
  </w:style>
  <w:style w:type="paragraph" w:customStyle="1" w:styleId="16620">
    <w:name w:val="样式 标题 1 + 黑体 三号 非加粗 居中 段前: 6 磅 段后: 6 磅 行距: 固定值 20 磅"/>
    <w:basedOn w:val="1"/>
    <w:rsid w:val="00EF766D"/>
    <w:pPr>
      <w:keepLines/>
      <w:spacing w:before="120" w:after="120" w:line="400" w:lineRule="exact"/>
      <w:ind w:rightChars="0" w:right="0"/>
    </w:pPr>
    <w:rPr>
      <w:rFonts w:ascii="黑体" w:eastAsia="黑体" w:hAnsi="黑体" w:cs="宋体"/>
      <w:b w:val="0"/>
      <w:bCs w:val="0"/>
      <w:kern w:val="44"/>
      <w:sz w:val="32"/>
      <w:szCs w:val="20"/>
    </w:rPr>
  </w:style>
  <w:style w:type="paragraph" w:customStyle="1" w:styleId="xl26">
    <w:name w:val="xl26"/>
    <w:basedOn w:val="a5"/>
    <w:rsid w:val="00EF766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character" w:customStyle="1" w:styleId="1Char4">
    <w:name w:val="标题 1 Char4"/>
    <w:aliases w:val="标题 1 1 Char,标题 1.2 Char,标题 1 Char1 Char,H1 Char2,标题 1 Char Char Char Char,标题 1 Char3 Char,标题 1 Char2 Char Char,标题 1 Char Char1 Char Char,H1 Char Char Char,标题 1 Char1 Char1 Char,标题 1 Char Char Char1 Char,标题 1 Char Char2 Char,H1 Char1 Char"/>
    <w:locked/>
    <w:rsid w:val="00EF766D"/>
    <w:rPr>
      <w:rFonts w:ascii="Times New Roman" w:eastAsia="宋体" w:hAnsi="Times New Roman" w:cs="Times New Roman"/>
      <w:b/>
      <w:bCs/>
      <w:kern w:val="44"/>
      <w:sz w:val="32"/>
      <w:szCs w:val="44"/>
    </w:rPr>
  </w:style>
  <w:style w:type="character" w:customStyle="1" w:styleId="1Char2">
    <w:name w:val="标题 1 Char2"/>
    <w:aliases w:val="标题 1 1 Char1,标题 1.2 Char1,标题 1 Char Char3,标题 1 Char1 Char2,H1 Char3,标题 1 Char Char Char Char1,标题 1 Char3 Char1,标题 1 Char2 Char Char1,标题 1 Char Char1 Char Char1,H1 Char Char Char1,标题 1 Char1 Char1 Char1,标题 1 Char Char Char1 Char1,H1 Char Char1"/>
    <w:basedOn w:val="a6"/>
    <w:rsid w:val="00EF766D"/>
    <w:rPr>
      <w:rFonts w:eastAsia="宋体"/>
      <w:b/>
      <w:bCs/>
      <w:kern w:val="44"/>
      <w:sz w:val="44"/>
      <w:szCs w:val="44"/>
    </w:rPr>
  </w:style>
  <w:style w:type="character" w:customStyle="1" w:styleId="2Char10">
    <w:name w:val="标题 2 Char1"/>
    <w:aliases w:val="第*章 Char,Underrubrik1 Char,prop2 Char,Heading 2 Hidden Char,Heading 2 CCBS Char,heading 2 Char,Title2 Char,H21 Char,h2 Char,Level 2 Topic Heading Char,2nd level Char,Titre2 Char,l2 Char,Header 2 Char,UNDERRUBRIK 1-2 Char,I2 Char,节1 Char1"/>
    <w:locked/>
    <w:rsid w:val="00EF766D"/>
    <w:rPr>
      <w:rFonts w:ascii="Arial" w:eastAsia="宋体" w:hAnsi="Arial" w:cs="Times New Roman"/>
      <w:b/>
      <w:bCs/>
      <w:sz w:val="28"/>
      <w:szCs w:val="32"/>
    </w:rPr>
  </w:style>
  <w:style w:type="character" w:customStyle="1" w:styleId="3Char10">
    <w:name w:val="标题 3 Char1"/>
    <w:aliases w:val="h3 Char,Heading 3 - old Char,H3 Char,l3 Char,CT Char,Title3 Char,Map Char,H31 Char,3rd level Char,sect1.2.3 Char,Bold Head Char,bh Char,l3+toc 3 Char,heading 3 Char,Sub-section Title Char,Head3 Char,3 Char,Level 3 Head Char,第二层条 Char,H32 Char"/>
    <w:locked/>
    <w:rsid w:val="00EF766D"/>
    <w:rPr>
      <w:rFonts w:ascii="Times New Roman" w:eastAsia="宋体" w:hAnsi="Times New Roman" w:cs="Times New Roman"/>
      <w:b/>
      <w:bCs/>
      <w:sz w:val="28"/>
      <w:szCs w:val="32"/>
    </w:rPr>
  </w:style>
  <w:style w:type="character" w:customStyle="1" w:styleId="4Char1">
    <w:name w:val="标题 4 Char1"/>
    <w:aliases w:val="h4 Char,H4 Char,第三层条 Char,bullet Char,bl Char,bb Char,标题 4 Char Char Char Char Char Char Char Char Char Char Char Char Char Char Char Char Char,PIM 4 Char,4 Char,4heading Char,H41 Char,H42 Char,H43 Char,H44 Char,H45 Char,H46 Char,H47 Char"/>
    <w:locked/>
    <w:rsid w:val="00EF766D"/>
    <w:rPr>
      <w:rFonts w:ascii="Arial" w:eastAsia="黑体" w:hAnsi="Arial" w:cs="Times New Roman"/>
      <w:b/>
      <w:bCs/>
      <w:sz w:val="28"/>
      <w:szCs w:val="28"/>
    </w:rPr>
  </w:style>
  <w:style w:type="character" w:customStyle="1" w:styleId="5Char1">
    <w:name w:val="标题 5 Char1"/>
    <w:aliases w:val="H5 Char,第四层条 Char,b Char,dash Char,ds Char,dd Char,5 sub-bullet Char,sb Char,4th order hd Char,4th order Char,4th order head Char,-&gt;a. Char,款，1 Char,Title 5 Char,head:5# Char,5 sub-bullet1 Char,sb1 Char,4th order hd1 Char,4th order1 Char"/>
    <w:basedOn w:val="a6"/>
    <w:rsid w:val="00EF766D"/>
    <w:rPr>
      <w:rFonts w:ascii="黑体" w:eastAsia="黑体" w:hAnsi="宋体" w:cs="宋体"/>
      <w:b/>
      <w:bCs/>
      <w:sz w:val="24"/>
      <w:szCs w:val="28"/>
    </w:rPr>
  </w:style>
  <w:style w:type="character" w:customStyle="1" w:styleId="6Char1">
    <w:name w:val="标题 6 Char1"/>
    <w:aliases w:val="H6 Char,BOD 4 Char,L6 Char,第五层条 Char,PIM 6 Char,h6 Char,Third Subheading Char,Bullet list Char,Legal Level 1. Char,6 Char,标题6 Char,Bullet (Single Lines) Char,DO NOT USE_h6 Char,正文六级标题 Char,标题 6(ALT+6) Char,1.1.1.1.1.1标题 6 Char,h61 Char"/>
    <w:locked/>
    <w:rsid w:val="00EF766D"/>
    <w:rPr>
      <w:rFonts w:ascii="Arial" w:eastAsia="黑体" w:hAnsi="Arial" w:cs="Times New Roman"/>
      <w:b/>
      <w:bCs/>
      <w:kern w:val="0"/>
      <w:sz w:val="24"/>
      <w:szCs w:val="24"/>
    </w:rPr>
  </w:style>
  <w:style w:type="character" w:customStyle="1" w:styleId="Char19">
    <w:name w:val="页眉 Char1"/>
    <w:aliases w:val="even Char1,even1 Char1,even2 Char1,even3 Char1,even11 Char1,even21 Char1,even4 Char1,even5 Char1,even6 Char1,even7 Char1,even8 Char1,even9 Char1,even10 Char1,even12 Char1,even13 Char1,even14 Char1,even15 Char1,even16 Char1,even17 Char1"/>
    <w:locked/>
    <w:rsid w:val="00EF766D"/>
    <w:rPr>
      <w:rFonts w:ascii="宋体" w:eastAsia="宋体" w:hAnsi="宋体"/>
      <w:sz w:val="18"/>
      <w:szCs w:val="18"/>
    </w:rPr>
  </w:style>
  <w:style w:type="character" w:customStyle="1" w:styleId="7Char1">
    <w:name w:val="标题 7 Char1"/>
    <w:locked/>
    <w:rsid w:val="00EF766D"/>
    <w:rPr>
      <w:rFonts w:ascii="Times New Roman" w:eastAsia="宋体" w:hAnsi="Times New Roman" w:cs="Times New Roman"/>
      <w:b/>
      <w:bCs/>
      <w:kern w:val="0"/>
      <w:sz w:val="24"/>
      <w:szCs w:val="24"/>
    </w:rPr>
  </w:style>
  <w:style w:type="character" w:customStyle="1" w:styleId="8Char1">
    <w:name w:val="标题 8 Char1"/>
    <w:locked/>
    <w:rsid w:val="00EF766D"/>
    <w:rPr>
      <w:rFonts w:ascii="Arial" w:eastAsia="黑体" w:hAnsi="Arial" w:cs="Times New Roman"/>
      <w:kern w:val="0"/>
      <w:sz w:val="24"/>
      <w:szCs w:val="24"/>
    </w:rPr>
  </w:style>
  <w:style w:type="character" w:customStyle="1" w:styleId="9Char1">
    <w:name w:val="标题 9 Char1"/>
    <w:locked/>
    <w:rsid w:val="00EF766D"/>
    <w:rPr>
      <w:rFonts w:ascii="Arial" w:eastAsia="黑体" w:hAnsi="Arial" w:cs="Times New Roman"/>
      <w:kern w:val="0"/>
      <w:szCs w:val="21"/>
    </w:rPr>
  </w:style>
  <w:style w:type="character" w:customStyle="1" w:styleId="Char1a">
    <w:name w:val="日期 Char1"/>
    <w:locked/>
    <w:rsid w:val="00EF766D"/>
    <w:rPr>
      <w:rFonts w:ascii="Times New Roman" w:eastAsia="宋体" w:hAnsi="Times New Roman" w:cs="Times New Roman"/>
      <w:szCs w:val="24"/>
    </w:rPr>
  </w:style>
  <w:style w:type="character" w:customStyle="1" w:styleId="Char1b">
    <w:name w:val="页脚 Char1"/>
    <w:locked/>
    <w:rsid w:val="00EF766D"/>
    <w:rPr>
      <w:rFonts w:ascii="Times New Roman" w:eastAsia="宋体" w:hAnsi="Times New Roman" w:cs="Times New Roman"/>
      <w:sz w:val="18"/>
      <w:szCs w:val="18"/>
    </w:rPr>
  </w:style>
  <w:style w:type="character" w:customStyle="1" w:styleId="3Char11">
    <w:name w:val="正文文本 3 Char1"/>
    <w:locked/>
    <w:rsid w:val="00EF766D"/>
    <w:rPr>
      <w:rFonts w:ascii="Times New Roman" w:eastAsia="宋体" w:hAnsi="Times New Roman" w:cs="Times New Roman"/>
      <w:sz w:val="16"/>
      <w:szCs w:val="16"/>
    </w:rPr>
  </w:style>
  <w:style w:type="character" w:customStyle="1" w:styleId="2Char11">
    <w:name w:val="正文文本 2 Char1"/>
    <w:locked/>
    <w:rsid w:val="00EF766D"/>
    <w:rPr>
      <w:rFonts w:ascii="Times New Roman" w:eastAsia="宋体" w:hAnsi="Times New Roman" w:cs="Times New Roman"/>
      <w:kern w:val="0"/>
      <w:szCs w:val="20"/>
    </w:rPr>
  </w:style>
  <w:style w:type="character" w:customStyle="1" w:styleId="Char1c">
    <w:name w:val="结束语 Char1"/>
    <w:locked/>
    <w:rsid w:val="00EF766D"/>
    <w:rPr>
      <w:rFonts w:ascii="Times New Roman" w:eastAsia="宋体" w:hAnsi="Times New Roman" w:cs="Times New Roman"/>
      <w:sz w:val="28"/>
      <w:szCs w:val="28"/>
    </w:rPr>
  </w:style>
  <w:style w:type="character" w:customStyle="1" w:styleId="3Char2">
    <w:name w:val="正文文本缩进 3 Char2"/>
    <w:locked/>
    <w:rsid w:val="00EF766D"/>
    <w:rPr>
      <w:rFonts w:ascii="Times New Roman" w:eastAsia="宋体" w:hAnsi="Times New Roman" w:cs="Times New Roman"/>
      <w:sz w:val="16"/>
      <w:szCs w:val="16"/>
    </w:rPr>
  </w:style>
  <w:style w:type="character" w:customStyle="1" w:styleId="Char1d">
    <w:name w:val="批注框文本 Char1"/>
    <w:locked/>
    <w:rsid w:val="00EF766D"/>
    <w:rPr>
      <w:rFonts w:ascii="Times New Roman" w:eastAsia="宋体" w:hAnsi="Times New Roman" w:cs="Times New Roman"/>
      <w:sz w:val="18"/>
      <w:szCs w:val="18"/>
    </w:rPr>
  </w:style>
  <w:style w:type="paragraph" w:customStyle="1" w:styleId="WG2182">
    <w:name w:val="样式 WG标题2 + 行距: 固定值 18 磅2"/>
    <w:basedOn w:val="a5"/>
    <w:rsid w:val="00EF766D"/>
    <w:pPr>
      <w:autoSpaceDE w:val="0"/>
      <w:autoSpaceDN w:val="0"/>
      <w:adjustRightInd w:val="0"/>
      <w:spacing w:before="60" w:after="60" w:line="360" w:lineRule="exact"/>
      <w:textAlignment w:val="baseline"/>
      <w:outlineLvl w:val="1"/>
    </w:pPr>
    <w:rPr>
      <w:rFonts w:eastAsia="黑体" w:cs="宋体"/>
      <w:bCs/>
      <w:color w:val="000000"/>
      <w:kern w:val="20"/>
      <w:sz w:val="28"/>
      <w:szCs w:val="20"/>
    </w:rPr>
  </w:style>
  <w:style w:type="paragraph" w:customStyle="1" w:styleId="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1"/>
    <w:basedOn w:val="a5"/>
    <w:rsid w:val="00EF766D"/>
    <w:pPr>
      <w:widowControl/>
      <w:spacing w:after="160" w:line="240" w:lineRule="exact"/>
      <w:jc w:val="left"/>
    </w:pPr>
    <w:rPr>
      <w:rFonts w:ascii="Verdana" w:eastAsia="仿宋_GB2312" w:hAnsi="Verdana" w:cs="Verdana"/>
      <w:kern w:val="0"/>
      <w:sz w:val="24"/>
      <w:lang w:eastAsia="en-US"/>
    </w:rPr>
  </w:style>
  <w:style w:type="paragraph" w:customStyle="1" w:styleId="2d">
    <w:name w:val="列出段落2"/>
    <w:basedOn w:val="a5"/>
    <w:qFormat/>
    <w:rsid w:val="00EF766D"/>
    <w:pPr>
      <w:ind w:firstLineChars="200" w:firstLine="420"/>
    </w:pPr>
  </w:style>
  <w:style w:type="paragraph" w:customStyle="1" w:styleId="Charfe">
    <w:name w:val="Char"/>
    <w:basedOn w:val="af1"/>
    <w:autoRedefine/>
    <w:rsid w:val="00EF766D"/>
    <w:pPr>
      <w:adjustRightInd w:val="0"/>
      <w:spacing w:line="436" w:lineRule="exact"/>
      <w:ind w:left="357"/>
      <w:jc w:val="left"/>
      <w:outlineLvl w:val="3"/>
    </w:pPr>
    <w:rPr>
      <w:rFonts w:ascii="Tahoma" w:hAnsi="Tahoma"/>
      <w:b/>
      <w:kern w:val="2"/>
      <w:sz w:val="24"/>
    </w:rPr>
  </w:style>
  <w:style w:type="paragraph" w:customStyle="1" w:styleId="Char1CharCharCharCharCharChar0">
    <w:name w:val="Char1 Char Char Char Char Char Char"/>
    <w:basedOn w:val="a5"/>
    <w:rsid w:val="00EF766D"/>
    <w:pPr>
      <w:tabs>
        <w:tab w:val="left" w:pos="360"/>
      </w:tabs>
      <w:spacing w:beforeLines="50" w:afterLines="50"/>
    </w:pPr>
    <w:rPr>
      <w:rFonts w:eastAsia="仿宋_GB2312"/>
      <w:snapToGrid w:val="0"/>
      <w:spacing w:val="6"/>
      <w:kern w:val="0"/>
      <w:sz w:val="30"/>
    </w:rPr>
  </w:style>
  <w:style w:type="paragraph" w:customStyle="1" w:styleId="CharCharCharCharCharCharChar0">
    <w:name w:val="Char Char Char Char Char Char Char"/>
    <w:basedOn w:val="a5"/>
    <w:autoRedefine/>
    <w:rsid w:val="00EF766D"/>
    <w:pPr>
      <w:widowControl/>
      <w:adjustRightInd w:val="0"/>
      <w:snapToGrid w:val="0"/>
      <w:spacing w:after="160" w:line="240" w:lineRule="exact"/>
      <w:jc w:val="left"/>
    </w:pPr>
    <w:rPr>
      <w:rFonts w:ascii="Verdana" w:eastAsia="仿宋_GB2312" w:hAnsi="Verdana"/>
      <w:bCs/>
      <w:kern w:val="0"/>
      <w:sz w:val="28"/>
      <w:szCs w:val="20"/>
      <w:lang w:eastAsia="en-US"/>
    </w:rPr>
  </w:style>
  <w:style w:type="paragraph" w:customStyle="1" w:styleId="CharCharChar1CharCharCharCharCharCharChar0">
    <w:name w:val="Char Char Char1 Char Char Char Char Char Char Char"/>
    <w:basedOn w:val="a5"/>
    <w:rsid w:val="00EF766D"/>
    <w:pPr>
      <w:widowControl/>
      <w:spacing w:after="160" w:line="240" w:lineRule="exact"/>
      <w:jc w:val="left"/>
    </w:pPr>
    <w:rPr>
      <w:rFonts w:ascii="Verdana" w:hAnsi="Verdana"/>
      <w:kern w:val="0"/>
      <w:szCs w:val="20"/>
      <w:lang w:eastAsia="en-US"/>
    </w:rPr>
  </w:style>
  <w:style w:type="character" w:customStyle="1" w:styleId="wgGB2312">
    <w:name w:val="wg正文 仿宋_GB2312 四号"/>
    <w:rsid w:val="00EF766D"/>
    <w:rPr>
      <w:rFonts w:ascii="仿宋_GB2312" w:eastAsia="仿宋_GB2312" w:hAnsi="仿宋_GB2312"/>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EC5B1-3453-4D19-A728-C92DA9C5D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281</Words>
  <Characters>1605</Characters>
  <Application>Microsoft Office Word</Application>
  <DocSecurity>0</DocSecurity>
  <Lines>13</Lines>
  <Paragraphs>3</Paragraphs>
  <ScaleCrop>false</ScaleCrop>
  <Company>Microsoft</Company>
  <LinksUpToDate>false</LinksUpToDate>
  <CharactersWithSpaces>1883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_超级用户</dc:creator>
  <cp:lastModifiedBy>_温煜新</cp:lastModifiedBy>
  <cp:revision>8</cp:revision>
  <cp:lastPrinted>2021-04-22T02:56:00Z</cp:lastPrinted>
  <dcterms:created xsi:type="dcterms:W3CDTF">2021-04-22T02:52:00Z</dcterms:created>
  <dcterms:modified xsi:type="dcterms:W3CDTF">2021-04-22T03:08:00Z</dcterms:modified>
</cp:coreProperties>
</file>